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64C711E" w14:textId="77777777" w:rsidR="005A6B22" w:rsidRPr="00802EEE" w:rsidRDefault="005A6B22" w:rsidP="00DF6FCC">
      <w:pPr>
        <w:spacing w:after="0" w:line="240" w:lineRule="auto"/>
        <w:rPr>
          <w:rFonts w:ascii="Century Gothic" w:hAnsi="Century Gothic"/>
          <w:sz w:val="24"/>
          <w:szCs w:val="24"/>
        </w:rPr>
      </w:pPr>
    </w:p>
    <w:p w14:paraId="06EC8944" w14:textId="77777777" w:rsidR="00EC0BA2" w:rsidRPr="00802EEE" w:rsidRDefault="00EC0BA2" w:rsidP="00EC0BA2">
      <w:pPr>
        <w:spacing w:after="0" w:line="240" w:lineRule="auto"/>
        <w:jc w:val="center"/>
        <w:rPr>
          <w:rFonts w:ascii="Century Gothic" w:eastAsia="Times New Roman" w:hAnsi="Century Gothic" w:cs="Arial"/>
          <w:b/>
          <w:bCs/>
          <w:color w:val="auto"/>
          <w:sz w:val="24"/>
          <w:szCs w:val="24"/>
        </w:rPr>
      </w:pPr>
      <w:r w:rsidRPr="00802EEE">
        <w:rPr>
          <w:rFonts w:ascii="Century Gothic" w:eastAsia="Times New Roman" w:hAnsi="Century Gothic" w:cs="Arial"/>
          <w:b/>
          <w:bCs/>
          <w:color w:val="auto"/>
          <w:sz w:val="24"/>
          <w:szCs w:val="24"/>
        </w:rPr>
        <w:t>Welcome visitors! We are glad you are here. Please join us immediately after the service downstairs in McMullen Hall for coffee and treats.</w:t>
      </w:r>
    </w:p>
    <w:p w14:paraId="3B5AA1FD" w14:textId="77777777" w:rsidR="00EC0BA2" w:rsidRDefault="00EC0BA2" w:rsidP="00EC0BA2">
      <w:pPr>
        <w:spacing w:after="0" w:line="240" w:lineRule="auto"/>
        <w:rPr>
          <w:rFonts w:ascii="Century Gothic" w:eastAsia="Times New Roman" w:hAnsi="Century Gothic" w:cs="Arial"/>
          <w:b/>
          <w:bCs/>
          <w:color w:val="auto"/>
          <w:sz w:val="24"/>
          <w:szCs w:val="24"/>
        </w:rPr>
      </w:pPr>
    </w:p>
    <w:p w14:paraId="1F0527CD" w14:textId="77777777" w:rsidR="00EC0BA2" w:rsidRPr="00362026" w:rsidRDefault="00EC0BA2" w:rsidP="00EC0BA2">
      <w:pPr>
        <w:spacing w:after="0" w:line="240" w:lineRule="auto"/>
        <w:jc w:val="center"/>
        <w:rPr>
          <w:rFonts w:ascii="Century Gothic" w:eastAsia="Times New Roman" w:hAnsi="Century Gothic" w:cs="Times New Roman"/>
          <w:color w:val="auto"/>
          <w:sz w:val="24"/>
          <w:szCs w:val="24"/>
        </w:rPr>
      </w:pPr>
      <w:r w:rsidRPr="00362026">
        <w:rPr>
          <w:rFonts w:ascii="Century Gothic" w:eastAsia="Times New Roman" w:hAnsi="Century Gothic" w:cs="Arial"/>
          <w:b/>
          <w:bCs/>
          <w:color w:val="auto"/>
          <w:sz w:val="24"/>
          <w:szCs w:val="24"/>
        </w:rPr>
        <w:t>Parents, Sunday School for ages 4 to 11 will begin after worship.</w:t>
      </w:r>
    </w:p>
    <w:p w14:paraId="23D4A27D" w14:textId="77777777" w:rsidR="00EC0BA2" w:rsidRPr="00802EEE" w:rsidRDefault="00EC0BA2" w:rsidP="00EC0BA2">
      <w:pPr>
        <w:spacing w:after="0" w:line="240" w:lineRule="auto"/>
        <w:rPr>
          <w:rFonts w:ascii="Century Gothic" w:eastAsia="Times New Roman" w:hAnsi="Century Gothic" w:cs="Arial"/>
          <w:b/>
          <w:bCs/>
          <w:color w:val="auto"/>
          <w:sz w:val="24"/>
          <w:szCs w:val="24"/>
        </w:rPr>
      </w:pPr>
    </w:p>
    <w:p w14:paraId="2F6A6609" w14:textId="77777777" w:rsidR="00EC0BA2" w:rsidRPr="00802EEE" w:rsidRDefault="00EC0BA2" w:rsidP="00EC0BA2">
      <w:pPr>
        <w:spacing w:after="0" w:line="240" w:lineRule="auto"/>
        <w:jc w:val="center"/>
        <w:rPr>
          <w:rFonts w:ascii="Century Gothic" w:eastAsia="Times New Roman" w:hAnsi="Century Gothic" w:cs="Arial"/>
          <w:b/>
          <w:bCs/>
          <w:color w:val="auto"/>
          <w:sz w:val="24"/>
          <w:szCs w:val="24"/>
        </w:rPr>
      </w:pPr>
      <w:r w:rsidRPr="00802EEE">
        <w:rPr>
          <w:rFonts w:ascii="Century Gothic" w:eastAsia="Times New Roman" w:hAnsi="Century Gothic" w:cs="Arial"/>
          <w:b/>
          <w:bCs/>
          <w:color w:val="auto"/>
          <w:sz w:val="24"/>
          <w:szCs w:val="24"/>
        </w:rPr>
        <w:t>While in this sacred space, please silence your cell phones.</w:t>
      </w:r>
    </w:p>
    <w:p w14:paraId="1FD92BD5" w14:textId="77777777" w:rsidR="00EC0BA2" w:rsidRPr="00802EEE" w:rsidRDefault="00EC0BA2" w:rsidP="00EC0BA2">
      <w:pPr>
        <w:spacing w:after="0" w:line="240" w:lineRule="auto"/>
        <w:jc w:val="center"/>
        <w:rPr>
          <w:rFonts w:ascii="Century Gothic" w:eastAsia="Times New Roman" w:hAnsi="Century Gothic" w:cs="Arial"/>
          <w:b/>
          <w:bCs/>
          <w:color w:val="auto"/>
          <w:sz w:val="24"/>
          <w:szCs w:val="24"/>
        </w:rPr>
      </w:pPr>
    </w:p>
    <w:p w14:paraId="69734592" w14:textId="77777777" w:rsidR="00EC0BA2" w:rsidRPr="00802EEE" w:rsidRDefault="00EC0BA2" w:rsidP="00EC0BA2">
      <w:pPr>
        <w:spacing w:after="0" w:line="240" w:lineRule="auto"/>
        <w:jc w:val="center"/>
        <w:rPr>
          <w:rFonts w:ascii="Century Gothic" w:eastAsia="Times New Roman" w:hAnsi="Century Gothic" w:cs="Arial"/>
          <w:b/>
          <w:bCs/>
          <w:color w:val="auto"/>
          <w:sz w:val="24"/>
          <w:szCs w:val="24"/>
        </w:rPr>
      </w:pPr>
      <w:r w:rsidRPr="00802EEE">
        <w:rPr>
          <w:rFonts w:ascii="Century Gothic" w:eastAsia="Times New Roman" w:hAnsi="Century Gothic" w:cs="Arial"/>
          <w:b/>
          <w:bCs/>
          <w:color w:val="auto"/>
          <w:sz w:val="24"/>
          <w:szCs w:val="24"/>
        </w:rPr>
        <w:t>Please hold your applause for music until the end of worship.</w:t>
      </w:r>
    </w:p>
    <w:p w14:paraId="1E39465E" w14:textId="77777777" w:rsidR="00E67F39" w:rsidRPr="00802EEE" w:rsidRDefault="00E67F39" w:rsidP="00DF6FCC">
      <w:pPr>
        <w:spacing w:after="0" w:line="240" w:lineRule="auto"/>
        <w:rPr>
          <w:rFonts w:ascii="Century Gothic" w:eastAsia="Times New Roman" w:hAnsi="Century Gothic" w:cs="Arial"/>
          <w:b/>
          <w:bCs/>
          <w:color w:val="auto"/>
          <w:sz w:val="24"/>
          <w:szCs w:val="24"/>
        </w:rPr>
      </w:pPr>
    </w:p>
    <w:p w14:paraId="35B58EA1" w14:textId="77777777" w:rsidR="000A5647" w:rsidRPr="00802EEE" w:rsidRDefault="0019509A" w:rsidP="00DF6FCC">
      <w:pPr>
        <w:spacing w:after="0" w:line="240" w:lineRule="auto"/>
        <w:jc w:val="center"/>
        <w:rPr>
          <w:rFonts w:ascii="Century Gothic" w:eastAsia="Times New Roman" w:hAnsi="Century Gothic" w:cs="Arial"/>
          <w:i/>
          <w:iCs/>
          <w:sz w:val="24"/>
          <w:szCs w:val="24"/>
        </w:rPr>
      </w:pPr>
      <w:r w:rsidRPr="00802EEE">
        <w:rPr>
          <w:rFonts w:ascii="Century Gothic" w:eastAsia="Times New Roman" w:hAnsi="Century Gothic" w:cs="Arial"/>
          <w:sz w:val="24"/>
          <w:szCs w:val="24"/>
        </w:rPr>
        <w:t>↑</w:t>
      </w:r>
      <w:r w:rsidRPr="00802EEE">
        <w:rPr>
          <w:rFonts w:ascii="Century Gothic" w:eastAsia="Times New Roman" w:hAnsi="Century Gothic" w:cs="Arial"/>
          <w:i/>
          <w:iCs/>
          <w:sz w:val="24"/>
          <w:szCs w:val="24"/>
        </w:rPr>
        <w:t>(Indicates a time when you are requested to stand in body or spirit.)</w:t>
      </w:r>
    </w:p>
    <w:p w14:paraId="2DA26362" w14:textId="77777777" w:rsidR="0051513B" w:rsidRDefault="0051513B" w:rsidP="00DF6FCC">
      <w:pPr>
        <w:spacing w:after="0" w:line="240" w:lineRule="auto"/>
        <w:rPr>
          <w:rFonts w:ascii="Century Gothic" w:eastAsia="Times New Roman" w:hAnsi="Century Gothic" w:cs="Arial"/>
          <w:bCs/>
          <w:sz w:val="24"/>
          <w:szCs w:val="24"/>
        </w:rPr>
      </w:pPr>
    </w:p>
    <w:p w14:paraId="26C88594" w14:textId="0F3F581B" w:rsidR="00F8016C" w:rsidRDefault="00C82997" w:rsidP="00F8016C">
      <w:pPr>
        <w:spacing w:after="0" w:line="240" w:lineRule="auto"/>
        <w:rPr>
          <w:rFonts w:ascii="Century Gothic" w:eastAsia="Times New Roman" w:hAnsi="Century Gothic" w:cs="Arial"/>
          <w:i/>
          <w:iCs/>
          <w:sz w:val="24"/>
          <w:szCs w:val="24"/>
        </w:rPr>
      </w:pPr>
      <w:r w:rsidRPr="00802EEE">
        <w:rPr>
          <w:rFonts w:ascii="Century Gothic" w:hAnsi="Century Gothic"/>
          <w:noProof/>
          <w:sz w:val="24"/>
          <w:szCs w:val="24"/>
        </w:rPr>
        <w:drawing>
          <wp:anchor distT="0" distB="0" distL="114300" distR="114300" simplePos="0" relativeHeight="251673600" behindDoc="0" locked="0" layoutInCell="1" allowOverlap="1" wp14:anchorId="6B9B9EDE" wp14:editId="4C2AA275">
            <wp:simplePos x="0" y="0"/>
            <wp:positionH relativeFrom="column">
              <wp:posOffset>1</wp:posOffset>
            </wp:positionH>
            <wp:positionV relativeFrom="page">
              <wp:posOffset>476250</wp:posOffset>
            </wp:positionV>
            <wp:extent cx="2724150" cy="1219835"/>
            <wp:effectExtent l="19050" t="19050" r="19050" b="18415"/>
            <wp:wrapSquare wrapText="bothSides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JWFA-SM-Image-FB-3-r.pn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24150" cy="1219835"/>
                    </a:xfrm>
                    <a:prstGeom prst="rect">
                      <a:avLst/>
                    </a:prstGeom>
                    <a:ln w="9525">
                      <a:solidFill>
                        <a:schemeClr val="tx1"/>
                      </a:solidFill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583974" w:rsidRPr="00802EEE">
        <w:rPr>
          <w:rFonts w:ascii="Century Gothic" w:hAnsi="Century Gothic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0288" behindDoc="1" locked="1" layoutInCell="1" allowOverlap="1" wp14:anchorId="1AA74D6E" wp14:editId="1F523028">
                <wp:simplePos x="0" y="0"/>
                <wp:positionH relativeFrom="margin">
                  <wp:posOffset>2800350</wp:posOffset>
                </wp:positionH>
                <wp:positionV relativeFrom="margin">
                  <wp:posOffset>0</wp:posOffset>
                </wp:positionV>
                <wp:extent cx="2858770" cy="1238885"/>
                <wp:effectExtent l="0" t="0" r="17780" b="18415"/>
                <wp:wrapTight wrapText="bothSides">
                  <wp:wrapPolygon edited="0">
                    <wp:start x="0" y="0"/>
                    <wp:lineTo x="0" y="21589"/>
                    <wp:lineTo x="21590" y="21589"/>
                    <wp:lineTo x="21590" y="0"/>
                    <wp:lineTo x="0" y="0"/>
                  </wp:wrapPolygon>
                </wp:wrapTight>
                <wp:docPr id="30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58770" cy="12388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4FAA1D6" w14:textId="74231DA1" w:rsidR="00006D95" w:rsidRPr="00B36614" w:rsidRDefault="00C72486" w:rsidP="00006D95">
                            <w:pPr>
                              <w:spacing w:before="80" w:after="120" w:line="240" w:lineRule="auto"/>
                              <w:jc w:val="center"/>
                              <w:rPr>
                                <w:rFonts w:ascii="Century Gothic" w:eastAsia="Times New Roman" w:hAnsi="Century Gothic" w:cs="Arial"/>
                                <w:b/>
                                <w:bCs/>
                                <w:color w:val="auto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Century Gothic" w:eastAsia="Times New Roman" w:hAnsi="Century Gothic" w:cs="Arial"/>
                                <w:b/>
                                <w:bCs/>
                                <w:color w:val="auto"/>
                                <w:sz w:val="32"/>
                                <w:szCs w:val="32"/>
                              </w:rPr>
                              <w:t xml:space="preserve">October </w:t>
                            </w:r>
                            <w:r w:rsidR="00E81924">
                              <w:rPr>
                                <w:rFonts w:ascii="Century Gothic" w:eastAsia="Times New Roman" w:hAnsi="Century Gothic" w:cs="Arial"/>
                                <w:b/>
                                <w:bCs/>
                                <w:color w:val="auto"/>
                                <w:sz w:val="32"/>
                                <w:szCs w:val="32"/>
                              </w:rPr>
                              <w:t>18</w:t>
                            </w:r>
                            <w:r w:rsidR="00006D95" w:rsidRPr="00B36614">
                              <w:rPr>
                                <w:rFonts w:ascii="Century Gothic" w:eastAsia="Times New Roman" w:hAnsi="Century Gothic" w:cs="Arial"/>
                                <w:b/>
                                <w:bCs/>
                                <w:color w:val="auto"/>
                                <w:sz w:val="32"/>
                                <w:szCs w:val="32"/>
                              </w:rPr>
                              <w:t>, 202</w:t>
                            </w:r>
                            <w:r w:rsidR="00562C3A" w:rsidRPr="00B36614">
                              <w:rPr>
                                <w:rFonts w:ascii="Century Gothic" w:eastAsia="Times New Roman" w:hAnsi="Century Gothic" w:cs="Arial"/>
                                <w:b/>
                                <w:bCs/>
                                <w:color w:val="auto"/>
                                <w:sz w:val="32"/>
                                <w:szCs w:val="32"/>
                              </w:rPr>
                              <w:t>6</w:t>
                            </w:r>
                          </w:p>
                          <w:p w14:paraId="6F6810E5" w14:textId="291DB7DB" w:rsidR="006172C5" w:rsidRDefault="00E81924" w:rsidP="00A1486C">
                            <w:pPr>
                              <w:spacing w:before="80" w:after="120" w:line="240" w:lineRule="auto"/>
                              <w:jc w:val="center"/>
                              <w:rPr>
                                <w:rFonts w:ascii="Century Gothic" w:eastAsia="Times New Roman" w:hAnsi="Century Gothic" w:cs="Arial"/>
                                <w:b/>
                                <w:bCs/>
                                <w:color w:val="auto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entury Gothic" w:eastAsia="Times New Roman" w:hAnsi="Century Gothic" w:cs="Arial"/>
                                <w:b/>
                                <w:bCs/>
                                <w:color w:val="auto"/>
                                <w:sz w:val="28"/>
                                <w:szCs w:val="28"/>
                              </w:rPr>
                              <w:t>Twenty-first</w:t>
                            </w:r>
                            <w:r w:rsidR="00E70DCC" w:rsidRPr="0051513B">
                              <w:rPr>
                                <w:rFonts w:ascii="Century Gothic" w:eastAsia="Times New Roman" w:hAnsi="Century Gothic" w:cs="Arial"/>
                                <w:b/>
                                <w:bCs/>
                                <w:color w:val="auto"/>
                                <w:sz w:val="28"/>
                                <w:szCs w:val="28"/>
                              </w:rPr>
                              <w:t xml:space="preserve"> Sunday after Pentecost</w:t>
                            </w:r>
                          </w:p>
                          <w:p w14:paraId="46A30042" w14:textId="6FA926BA" w:rsidR="00B716E6" w:rsidRPr="005A7CE8" w:rsidRDefault="00B716E6" w:rsidP="00A1486C">
                            <w:pPr>
                              <w:spacing w:before="80" w:after="120" w:line="240" w:lineRule="auto"/>
                              <w:jc w:val="center"/>
                              <w:rPr>
                                <w:rFonts w:ascii="Century Gothic" w:eastAsia="Times New Roman" w:hAnsi="Century Gothic" w:cs="Arial"/>
                                <w:b/>
                                <w:bCs/>
                                <w:color w:val="auto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entury Gothic" w:eastAsia="Times New Roman" w:hAnsi="Century Gothic" w:cs="Arial"/>
                                <w:b/>
                                <w:bCs/>
                                <w:color w:val="auto"/>
                                <w:sz w:val="28"/>
                                <w:szCs w:val="28"/>
                              </w:rPr>
                              <w:t>Experiencing God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du="http://schemas.microsoft.com/office/word/2023/wordml/word16du">
            <w:pict>
              <v:shapetype w14:anchorId="1AA74D6E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20.5pt;margin-top:0;width:225.1pt;height:97.55pt;z-index:-25165619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">
                <v:textbox>
                  <w:txbxContent>
                    <w:p w14:paraId="44FAA1D6" w14:textId="74231DA1" w:rsidR="00006D95" w:rsidRPr="00B36614" w:rsidRDefault="00C72486" w:rsidP="00006D95">
                      <w:pPr>
                        <w:spacing w:before="80" w:after="120" w:line="240" w:lineRule="auto"/>
                        <w:jc w:val="center"/>
                        <w:rPr>
                          <w:rFonts w:ascii="Century Gothic" w:eastAsia="Times New Roman" w:hAnsi="Century Gothic" w:cs="Arial"/>
                          <w:b/>
                          <w:bCs/>
                          <w:color w:val="auto"/>
                          <w:sz w:val="32"/>
                          <w:szCs w:val="32"/>
                        </w:rPr>
                      </w:pPr>
                      <w:r>
                        <w:rPr>
                          <w:rFonts w:ascii="Century Gothic" w:eastAsia="Times New Roman" w:hAnsi="Century Gothic" w:cs="Arial"/>
                          <w:b/>
                          <w:bCs/>
                          <w:color w:val="auto"/>
                          <w:sz w:val="32"/>
                          <w:szCs w:val="32"/>
                        </w:rPr>
                        <w:t xml:space="preserve">October </w:t>
                      </w:r>
                      <w:r w:rsidR="00E81924">
                        <w:rPr>
                          <w:rFonts w:ascii="Century Gothic" w:eastAsia="Times New Roman" w:hAnsi="Century Gothic" w:cs="Arial"/>
                          <w:b/>
                          <w:bCs/>
                          <w:color w:val="auto"/>
                          <w:sz w:val="32"/>
                          <w:szCs w:val="32"/>
                        </w:rPr>
                        <w:t>18</w:t>
                      </w:r>
                      <w:r w:rsidR="00006D95" w:rsidRPr="00B36614">
                        <w:rPr>
                          <w:rFonts w:ascii="Century Gothic" w:eastAsia="Times New Roman" w:hAnsi="Century Gothic" w:cs="Arial"/>
                          <w:b/>
                          <w:bCs/>
                          <w:color w:val="auto"/>
                          <w:sz w:val="32"/>
                          <w:szCs w:val="32"/>
                        </w:rPr>
                        <w:t>, 202</w:t>
                      </w:r>
                      <w:r w:rsidR="00562C3A" w:rsidRPr="00B36614">
                        <w:rPr>
                          <w:rFonts w:ascii="Century Gothic" w:eastAsia="Times New Roman" w:hAnsi="Century Gothic" w:cs="Arial"/>
                          <w:b/>
                          <w:bCs/>
                          <w:color w:val="auto"/>
                          <w:sz w:val="32"/>
                          <w:szCs w:val="32"/>
                        </w:rPr>
                        <w:t>6</w:t>
                      </w:r>
                    </w:p>
                    <w:p w14:paraId="6F6810E5" w14:textId="291DB7DB" w:rsidR="006172C5" w:rsidRDefault="00E81924" w:rsidP="00A1486C">
                      <w:pPr>
                        <w:spacing w:before="80" w:after="120" w:line="240" w:lineRule="auto"/>
                        <w:jc w:val="center"/>
                        <w:rPr>
                          <w:rFonts w:ascii="Century Gothic" w:eastAsia="Times New Roman" w:hAnsi="Century Gothic" w:cs="Arial"/>
                          <w:b/>
                          <w:bCs/>
                          <w:color w:val="auto"/>
                          <w:sz w:val="28"/>
                          <w:szCs w:val="28"/>
                        </w:rPr>
                      </w:pPr>
                      <w:r>
                        <w:rPr>
                          <w:rFonts w:ascii="Century Gothic" w:eastAsia="Times New Roman" w:hAnsi="Century Gothic" w:cs="Arial"/>
                          <w:b/>
                          <w:bCs/>
                          <w:color w:val="auto"/>
                          <w:sz w:val="28"/>
                          <w:szCs w:val="28"/>
                        </w:rPr>
                        <w:t>Twenty-first</w:t>
                      </w:r>
                      <w:r w:rsidR="00E70DCC" w:rsidRPr="0051513B">
                        <w:rPr>
                          <w:rFonts w:ascii="Century Gothic" w:eastAsia="Times New Roman" w:hAnsi="Century Gothic" w:cs="Arial"/>
                          <w:b/>
                          <w:bCs/>
                          <w:color w:val="auto"/>
                          <w:sz w:val="28"/>
                          <w:szCs w:val="28"/>
                        </w:rPr>
                        <w:t xml:space="preserve"> Sunday after Pentecost</w:t>
                      </w:r>
                    </w:p>
                    <w:p w14:paraId="46A30042" w14:textId="6FA926BA" w:rsidR="00B716E6" w:rsidRPr="005A7CE8" w:rsidRDefault="00B716E6" w:rsidP="00A1486C">
                      <w:pPr>
                        <w:spacing w:before="80" w:after="120" w:line="240" w:lineRule="auto"/>
                        <w:jc w:val="center"/>
                        <w:rPr>
                          <w:rFonts w:ascii="Century Gothic" w:eastAsia="Times New Roman" w:hAnsi="Century Gothic" w:cs="Arial"/>
                          <w:b/>
                          <w:bCs/>
                          <w:color w:val="auto"/>
                          <w:sz w:val="28"/>
                          <w:szCs w:val="28"/>
                        </w:rPr>
                      </w:pPr>
                      <w:r>
                        <w:rPr>
                          <w:rFonts w:ascii="Century Gothic" w:eastAsia="Times New Roman" w:hAnsi="Century Gothic" w:cs="Arial"/>
                          <w:b/>
                          <w:bCs/>
                          <w:color w:val="auto"/>
                          <w:sz w:val="28"/>
                          <w:szCs w:val="28"/>
                        </w:rPr>
                        <w:t>Experiencing God</w:t>
                      </w:r>
                    </w:p>
                  </w:txbxContent>
                </v:textbox>
                <w10:wrap type="tight" anchorx="margin" anchory="margin"/>
                <w10:anchorlock/>
              </v:shape>
            </w:pict>
          </mc:Fallback>
        </mc:AlternateContent>
      </w:r>
      <w:r w:rsidR="008F0636" w:rsidRPr="00802EEE">
        <w:rPr>
          <w:rFonts w:ascii="Century Gothic" w:eastAsia="Times New Roman" w:hAnsi="Century Gothic" w:cs="Arial"/>
          <w:i/>
          <w:iCs/>
          <w:sz w:val="24"/>
          <w:szCs w:val="24"/>
        </w:rPr>
        <w:t xml:space="preserve">Silent </w:t>
      </w:r>
      <w:r w:rsidR="0068155B" w:rsidRPr="00802EEE">
        <w:rPr>
          <w:rFonts w:ascii="Century Gothic" w:eastAsia="Times New Roman" w:hAnsi="Century Gothic" w:cs="Arial"/>
          <w:i/>
          <w:iCs/>
          <w:sz w:val="24"/>
          <w:szCs w:val="24"/>
        </w:rPr>
        <w:t>Meditatio</w:t>
      </w:r>
      <w:r w:rsidR="00F15743">
        <w:rPr>
          <w:rFonts w:ascii="Century Gothic" w:eastAsia="Times New Roman" w:hAnsi="Century Gothic" w:cs="Arial"/>
          <w:i/>
          <w:iCs/>
          <w:sz w:val="24"/>
          <w:szCs w:val="24"/>
        </w:rPr>
        <w:t>n</w:t>
      </w:r>
    </w:p>
    <w:p w14:paraId="4E8D60DF" w14:textId="77777777" w:rsidR="00535D2D" w:rsidRPr="006D3E45" w:rsidRDefault="00535D2D" w:rsidP="00535D2D">
      <w:pPr>
        <w:spacing w:after="0" w:line="240" w:lineRule="auto"/>
        <w:ind w:right="100"/>
        <w:rPr>
          <w:rFonts w:ascii="Century Gothic" w:eastAsia="Times New Roman" w:hAnsi="Century Gothic" w:cs="Times New Roman"/>
          <w:i/>
          <w:iCs/>
          <w:color w:val="auto"/>
          <w:sz w:val="24"/>
          <w:szCs w:val="24"/>
        </w:rPr>
      </w:pPr>
      <w:r w:rsidRPr="006D3E45">
        <w:rPr>
          <w:rFonts w:ascii="Century Gothic" w:eastAsia="Times New Roman" w:hAnsi="Century Gothic" w:cs="Times New Roman"/>
          <w:i/>
          <w:iCs/>
          <w:color w:val="auto"/>
          <w:sz w:val="24"/>
          <w:szCs w:val="24"/>
        </w:rPr>
        <w:t>“...the sacred is in the ordinary, that it is to be found in one’s daily life, in one’s neighbors, friends, and family, in one’s backyard.”—Abraham Maslow</w:t>
      </w:r>
    </w:p>
    <w:p w14:paraId="20CA3856" w14:textId="77777777" w:rsidR="00535D2D" w:rsidRPr="00606BBB" w:rsidRDefault="00535D2D" w:rsidP="00535D2D">
      <w:pPr>
        <w:spacing w:after="0" w:line="240" w:lineRule="auto"/>
        <w:ind w:right="100"/>
        <w:rPr>
          <w:rFonts w:ascii="Century Gothic" w:eastAsia="Times New Roman" w:hAnsi="Century Gothic" w:cs="Times New Roman"/>
          <w:color w:val="auto"/>
          <w:sz w:val="24"/>
          <w:szCs w:val="24"/>
        </w:rPr>
      </w:pPr>
    </w:p>
    <w:p w14:paraId="40EEE59F" w14:textId="1589C51E" w:rsidR="00687432" w:rsidRPr="00B01580" w:rsidRDefault="00687432" w:rsidP="00687432">
      <w:pPr>
        <w:spacing w:after="0" w:line="240" w:lineRule="auto"/>
        <w:rPr>
          <w:rFonts w:ascii="Century Gothic" w:eastAsia="Times New Roman" w:hAnsi="Century Gothic" w:cs="Times New Roman"/>
          <w:color w:val="auto"/>
          <w:sz w:val="24"/>
          <w:szCs w:val="24"/>
        </w:rPr>
      </w:pPr>
      <w:r w:rsidRPr="00B01580">
        <w:rPr>
          <w:rFonts w:ascii="Century Gothic" w:eastAsia="Times New Roman" w:hAnsi="Century Gothic" w:cs="Arial"/>
          <w:i/>
          <w:iCs/>
          <w:color w:val="auto"/>
          <w:sz w:val="24"/>
          <w:szCs w:val="24"/>
        </w:rPr>
        <w:t>Prelude</w:t>
      </w:r>
      <w:r w:rsidRPr="00B01580">
        <w:rPr>
          <w:rFonts w:ascii="Century Gothic" w:eastAsia="Times New Roman" w:hAnsi="Century Gothic" w:cs="Arial"/>
          <w:i/>
          <w:iCs/>
          <w:color w:val="auto"/>
          <w:sz w:val="24"/>
          <w:szCs w:val="24"/>
        </w:rPr>
        <w:tab/>
      </w:r>
      <w:r w:rsidRPr="00B01580">
        <w:rPr>
          <w:rFonts w:ascii="Century Gothic" w:eastAsia="Times New Roman" w:hAnsi="Century Gothic" w:cs="Arial"/>
          <w:i/>
          <w:iCs/>
          <w:color w:val="auto"/>
          <w:sz w:val="24"/>
          <w:szCs w:val="24"/>
        </w:rPr>
        <w:tab/>
      </w:r>
      <w:r w:rsidRPr="00B01580">
        <w:rPr>
          <w:rFonts w:ascii="Century Gothic" w:eastAsia="Times New Roman" w:hAnsi="Century Gothic" w:cs="Arial"/>
          <w:i/>
          <w:iCs/>
          <w:color w:val="auto"/>
          <w:sz w:val="24"/>
          <w:szCs w:val="24"/>
        </w:rPr>
        <w:tab/>
        <w:t>“</w:t>
      </w:r>
      <w:r w:rsidR="00A51EAC">
        <w:rPr>
          <w:rFonts w:ascii="Century Gothic" w:eastAsia="Times New Roman" w:hAnsi="Century Gothic" w:cs="Arial"/>
          <w:i/>
          <w:iCs/>
          <w:color w:val="auto"/>
          <w:sz w:val="24"/>
          <w:szCs w:val="24"/>
        </w:rPr>
        <w:t>Imago Dei</w:t>
      </w:r>
      <w:r w:rsidRPr="00B01580">
        <w:rPr>
          <w:rFonts w:ascii="Century Gothic" w:eastAsia="Times New Roman" w:hAnsi="Century Gothic" w:cs="Arial"/>
          <w:i/>
          <w:iCs/>
          <w:color w:val="auto"/>
          <w:sz w:val="24"/>
          <w:szCs w:val="24"/>
        </w:rPr>
        <w:t>”</w:t>
      </w:r>
      <w:r w:rsidRPr="00B01580">
        <w:rPr>
          <w:rFonts w:ascii="Century Gothic" w:eastAsia="Times New Roman" w:hAnsi="Century Gothic" w:cs="Arial"/>
          <w:i/>
          <w:iCs/>
          <w:color w:val="auto"/>
          <w:sz w:val="24"/>
          <w:szCs w:val="24"/>
        </w:rPr>
        <w:tab/>
      </w:r>
      <w:r w:rsidRPr="00B01580">
        <w:rPr>
          <w:rFonts w:ascii="Century Gothic" w:eastAsia="Times New Roman" w:hAnsi="Century Gothic" w:cs="Arial"/>
          <w:i/>
          <w:iCs/>
          <w:color w:val="auto"/>
          <w:sz w:val="24"/>
          <w:szCs w:val="24"/>
        </w:rPr>
        <w:tab/>
      </w:r>
    </w:p>
    <w:p w14:paraId="5819B893" w14:textId="77777777" w:rsidR="00535D2D" w:rsidRPr="00606BBB" w:rsidRDefault="00535D2D" w:rsidP="00535D2D">
      <w:pPr>
        <w:spacing w:after="0" w:line="240" w:lineRule="auto"/>
        <w:rPr>
          <w:rFonts w:ascii="Century Gothic" w:eastAsia="Times New Roman" w:hAnsi="Century Gothic" w:cs="Times New Roman"/>
          <w:color w:val="auto"/>
          <w:sz w:val="24"/>
          <w:szCs w:val="24"/>
        </w:rPr>
      </w:pPr>
    </w:p>
    <w:p w14:paraId="6DCAD69C" w14:textId="77777777" w:rsidR="00535D2D" w:rsidRPr="00606BBB" w:rsidRDefault="00535D2D" w:rsidP="00535D2D">
      <w:pPr>
        <w:spacing w:after="0" w:line="240" w:lineRule="auto"/>
        <w:ind w:right="100"/>
        <w:rPr>
          <w:rFonts w:ascii="Century Gothic" w:eastAsia="Times New Roman" w:hAnsi="Century Gothic" w:cs="Times New Roman"/>
          <w:color w:val="auto"/>
          <w:sz w:val="24"/>
          <w:szCs w:val="24"/>
        </w:rPr>
      </w:pPr>
      <w:r w:rsidRPr="00606BBB">
        <w:rPr>
          <w:rFonts w:ascii="Century Gothic" w:eastAsia="Times New Roman" w:hAnsi="Century Gothic" w:cs="Arial"/>
          <w:i/>
          <w:iCs/>
          <w:sz w:val="24"/>
          <w:szCs w:val="24"/>
        </w:rPr>
        <w:t>Welcome to Worship</w:t>
      </w:r>
    </w:p>
    <w:p w14:paraId="19981E81" w14:textId="77777777" w:rsidR="00535D2D" w:rsidRPr="00606BBB" w:rsidRDefault="00535D2D" w:rsidP="00535D2D">
      <w:pPr>
        <w:spacing w:after="0" w:line="240" w:lineRule="auto"/>
        <w:jc w:val="center"/>
        <w:rPr>
          <w:rFonts w:ascii="Century Gothic" w:eastAsia="Times New Roman" w:hAnsi="Century Gothic" w:cs="Times New Roman"/>
          <w:color w:val="auto"/>
          <w:sz w:val="24"/>
          <w:szCs w:val="24"/>
        </w:rPr>
      </w:pPr>
      <w:r w:rsidRPr="00606BBB">
        <w:rPr>
          <w:rFonts w:ascii="Century Gothic" w:eastAsia="Times New Roman" w:hAnsi="Century Gothic" w:cs="Arial"/>
          <w:sz w:val="24"/>
          <w:szCs w:val="24"/>
        </w:rPr>
        <w:t>One: Whoever you are and wherever you are on life’s journey,</w:t>
      </w:r>
    </w:p>
    <w:p w14:paraId="7BD6E9D7" w14:textId="77777777" w:rsidR="00535D2D" w:rsidRPr="00606BBB" w:rsidRDefault="00535D2D" w:rsidP="00535D2D">
      <w:pPr>
        <w:spacing w:after="0" w:line="240" w:lineRule="auto"/>
        <w:jc w:val="center"/>
        <w:rPr>
          <w:rFonts w:ascii="Century Gothic" w:eastAsia="Times New Roman" w:hAnsi="Century Gothic" w:cs="Times New Roman"/>
          <w:color w:val="auto"/>
          <w:sz w:val="24"/>
          <w:szCs w:val="24"/>
        </w:rPr>
      </w:pPr>
      <w:r w:rsidRPr="00606BBB">
        <w:rPr>
          <w:rFonts w:ascii="Century Gothic" w:eastAsia="Times New Roman" w:hAnsi="Century Gothic" w:cs="Arial"/>
          <w:b/>
          <w:bCs/>
          <w:sz w:val="24"/>
          <w:szCs w:val="24"/>
        </w:rPr>
        <w:t>ALL: You are welcome here.</w:t>
      </w:r>
    </w:p>
    <w:p w14:paraId="7ED5D909" w14:textId="77777777" w:rsidR="00535D2D" w:rsidRPr="00606BBB" w:rsidRDefault="00535D2D" w:rsidP="00535D2D">
      <w:pPr>
        <w:spacing w:after="0" w:line="240" w:lineRule="auto"/>
        <w:rPr>
          <w:rFonts w:ascii="Century Gothic" w:eastAsia="Times New Roman" w:hAnsi="Century Gothic" w:cs="Times New Roman"/>
          <w:color w:val="auto"/>
          <w:sz w:val="24"/>
          <w:szCs w:val="24"/>
        </w:rPr>
      </w:pPr>
    </w:p>
    <w:p w14:paraId="6CF418E4" w14:textId="77777777" w:rsidR="00535D2D" w:rsidRPr="00606BBB" w:rsidRDefault="00535D2D" w:rsidP="00535D2D">
      <w:pPr>
        <w:spacing w:after="0" w:line="240" w:lineRule="auto"/>
        <w:rPr>
          <w:rFonts w:ascii="Century Gothic" w:eastAsia="Times New Roman" w:hAnsi="Century Gothic" w:cs="Times New Roman"/>
          <w:color w:val="auto"/>
          <w:sz w:val="24"/>
          <w:szCs w:val="24"/>
        </w:rPr>
      </w:pPr>
      <w:r w:rsidRPr="00606BBB">
        <w:rPr>
          <w:rFonts w:ascii="Century Gothic" w:eastAsia="Times New Roman" w:hAnsi="Century Gothic" w:cs="Arial"/>
          <w:i/>
          <w:iCs/>
          <w:sz w:val="24"/>
          <w:szCs w:val="24"/>
        </w:rPr>
        <w:t>Announcements</w:t>
      </w:r>
    </w:p>
    <w:p w14:paraId="6B6BCEF3" w14:textId="77777777" w:rsidR="00535D2D" w:rsidRPr="00606BBB" w:rsidRDefault="00535D2D" w:rsidP="00535D2D">
      <w:pPr>
        <w:spacing w:after="0" w:line="240" w:lineRule="auto"/>
        <w:rPr>
          <w:rFonts w:ascii="Century Gothic" w:eastAsia="Times New Roman" w:hAnsi="Century Gothic" w:cs="Times New Roman"/>
          <w:color w:val="auto"/>
          <w:sz w:val="24"/>
          <w:szCs w:val="24"/>
        </w:rPr>
      </w:pPr>
    </w:p>
    <w:p w14:paraId="21EF1E51" w14:textId="78B67BB9" w:rsidR="00535D2D" w:rsidRPr="00606BBB" w:rsidRDefault="00535D2D" w:rsidP="00535D2D">
      <w:pPr>
        <w:spacing w:after="0" w:line="240" w:lineRule="auto"/>
        <w:rPr>
          <w:rFonts w:ascii="Century Gothic" w:eastAsia="Times New Roman" w:hAnsi="Century Gothic" w:cs="Times New Roman"/>
          <w:color w:val="auto"/>
          <w:sz w:val="24"/>
          <w:szCs w:val="24"/>
        </w:rPr>
      </w:pPr>
      <w:r w:rsidRPr="00606BBB">
        <w:rPr>
          <w:rFonts w:ascii="Century Gothic" w:eastAsia="Times New Roman" w:hAnsi="Century Gothic" w:cs="Arial"/>
          <w:i/>
          <w:iCs/>
          <w:sz w:val="24"/>
          <w:szCs w:val="24"/>
        </w:rPr>
        <w:t>Ringing of the Bell</w:t>
      </w:r>
    </w:p>
    <w:p w14:paraId="32A43E2D" w14:textId="77777777" w:rsidR="00535D2D" w:rsidRPr="00606BBB" w:rsidRDefault="00535D2D" w:rsidP="00535D2D">
      <w:pPr>
        <w:spacing w:after="0" w:line="240" w:lineRule="auto"/>
        <w:rPr>
          <w:rFonts w:ascii="Century Gothic" w:eastAsia="Times New Roman" w:hAnsi="Century Gothic" w:cs="Times New Roman"/>
          <w:color w:val="auto"/>
          <w:sz w:val="24"/>
          <w:szCs w:val="24"/>
        </w:rPr>
      </w:pPr>
    </w:p>
    <w:p w14:paraId="61F22394" w14:textId="6A8AF25B" w:rsidR="00535D2D" w:rsidRPr="00606BBB" w:rsidRDefault="00535D2D" w:rsidP="00535D2D">
      <w:pPr>
        <w:spacing w:after="0" w:line="240" w:lineRule="auto"/>
        <w:rPr>
          <w:rFonts w:ascii="Century Gothic" w:eastAsia="Times New Roman" w:hAnsi="Century Gothic" w:cs="Times New Roman"/>
          <w:color w:val="auto"/>
          <w:sz w:val="24"/>
          <w:szCs w:val="24"/>
        </w:rPr>
      </w:pPr>
      <w:r w:rsidRPr="00606BBB">
        <w:rPr>
          <w:rFonts w:ascii="Century Gothic" w:eastAsia="Times New Roman" w:hAnsi="Century Gothic" w:cs="Arial"/>
          <w:i/>
          <w:iCs/>
          <w:sz w:val="24"/>
          <w:szCs w:val="24"/>
        </w:rPr>
        <w:t>Call to Worshi</w:t>
      </w:r>
      <w:r w:rsidR="00B716E6">
        <w:rPr>
          <w:rFonts w:ascii="Century Gothic" w:eastAsia="Times New Roman" w:hAnsi="Century Gothic" w:cs="Arial"/>
          <w:i/>
          <w:iCs/>
          <w:sz w:val="24"/>
          <w:szCs w:val="24"/>
        </w:rPr>
        <w:t>p</w:t>
      </w:r>
    </w:p>
    <w:p w14:paraId="76D578B0" w14:textId="77777777" w:rsidR="00535D2D" w:rsidRPr="004F4131" w:rsidRDefault="00535D2D" w:rsidP="00535D2D">
      <w:pPr>
        <w:spacing w:after="0" w:line="240" w:lineRule="auto"/>
        <w:rPr>
          <w:rFonts w:ascii="Century Gothic" w:eastAsia="Times New Roman" w:hAnsi="Century Gothic" w:cs="Arial"/>
          <w:i/>
          <w:iCs/>
          <w:sz w:val="24"/>
          <w:szCs w:val="24"/>
        </w:rPr>
      </w:pPr>
      <w:r w:rsidRPr="004F4131">
        <w:rPr>
          <w:rFonts w:ascii="Century Gothic" w:eastAsia="Times New Roman" w:hAnsi="Century Gothic" w:cs="Arial"/>
          <w:i/>
          <w:iCs/>
          <w:sz w:val="24"/>
          <w:szCs w:val="24"/>
        </w:rPr>
        <w:t>(adapted from Nancy C. Townley, posted on Ministry Matters)</w:t>
      </w:r>
    </w:p>
    <w:p w14:paraId="7683E122" w14:textId="77777777" w:rsidR="00535D2D" w:rsidRPr="004F4131" w:rsidRDefault="00535D2D" w:rsidP="00535D2D">
      <w:pPr>
        <w:spacing w:after="0" w:line="240" w:lineRule="auto"/>
        <w:rPr>
          <w:rFonts w:ascii="Century Gothic" w:eastAsia="Times New Roman" w:hAnsi="Century Gothic" w:cs="Arial"/>
          <w:i/>
          <w:iCs/>
          <w:sz w:val="24"/>
          <w:szCs w:val="24"/>
        </w:rPr>
      </w:pPr>
      <w:r>
        <w:rPr>
          <w:rFonts w:ascii="Century Gothic" w:eastAsia="Times New Roman" w:hAnsi="Century Gothic" w:cs="Arial"/>
          <w:i/>
          <w:iCs/>
          <w:sz w:val="24"/>
          <w:szCs w:val="24"/>
        </w:rPr>
        <w:t xml:space="preserve">One: </w:t>
      </w:r>
      <w:r w:rsidRPr="004F4131">
        <w:rPr>
          <w:rFonts w:ascii="Century Gothic" w:eastAsia="Times New Roman" w:hAnsi="Century Gothic" w:cs="Arial"/>
          <w:i/>
          <w:iCs/>
          <w:sz w:val="24"/>
          <w:szCs w:val="24"/>
        </w:rPr>
        <w:t>God is the God of all life.</w:t>
      </w:r>
    </w:p>
    <w:p w14:paraId="3C60D674" w14:textId="77777777" w:rsidR="00535D2D" w:rsidRPr="004F4131" w:rsidRDefault="00535D2D" w:rsidP="00535D2D">
      <w:pPr>
        <w:spacing w:after="0" w:line="240" w:lineRule="auto"/>
        <w:rPr>
          <w:rFonts w:ascii="Century Gothic" w:eastAsia="Times New Roman" w:hAnsi="Century Gothic" w:cs="Arial"/>
          <w:i/>
          <w:iCs/>
          <w:sz w:val="24"/>
          <w:szCs w:val="24"/>
        </w:rPr>
      </w:pPr>
      <w:r>
        <w:rPr>
          <w:rFonts w:ascii="Century Gothic" w:eastAsia="Times New Roman" w:hAnsi="Century Gothic" w:cs="Arial"/>
          <w:b/>
          <w:bCs/>
          <w:i/>
          <w:iCs/>
          <w:sz w:val="24"/>
          <w:szCs w:val="24"/>
        </w:rPr>
        <w:t xml:space="preserve">All: </w:t>
      </w:r>
      <w:r w:rsidRPr="004F4131">
        <w:rPr>
          <w:rFonts w:ascii="Century Gothic" w:eastAsia="Times New Roman" w:hAnsi="Century Gothic" w:cs="Arial"/>
          <w:b/>
          <w:bCs/>
          <w:i/>
          <w:iCs/>
          <w:sz w:val="24"/>
          <w:szCs w:val="24"/>
        </w:rPr>
        <w:t>In God we live and move and have our being.</w:t>
      </w:r>
    </w:p>
    <w:p w14:paraId="6A0FF8C7" w14:textId="77777777" w:rsidR="00535D2D" w:rsidRPr="004F4131" w:rsidRDefault="00535D2D" w:rsidP="00535D2D">
      <w:pPr>
        <w:spacing w:after="0" w:line="240" w:lineRule="auto"/>
        <w:rPr>
          <w:rFonts w:ascii="Century Gothic" w:eastAsia="Times New Roman" w:hAnsi="Century Gothic" w:cs="Arial"/>
          <w:i/>
          <w:iCs/>
          <w:sz w:val="24"/>
          <w:szCs w:val="24"/>
        </w:rPr>
      </w:pPr>
      <w:r>
        <w:rPr>
          <w:rFonts w:ascii="Century Gothic" w:eastAsia="Times New Roman" w:hAnsi="Century Gothic" w:cs="Arial"/>
          <w:i/>
          <w:iCs/>
          <w:sz w:val="24"/>
          <w:szCs w:val="24"/>
        </w:rPr>
        <w:t xml:space="preserve">One: </w:t>
      </w:r>
      <w:r w:rsidRPr="004F4131">
        <w:rPr>
          <w:rFonts w:ascii="Century Gothic" w:eastAsia="Times New Roman" w:hAnsi="Century Gothic" w:cs="Arial"/>
          <w:i/>
          <w:iCs/>
          <w:sz w:val="24"/>
          <w:szCs w:val="24"/>
        </w:rPr>
        <w:t>God asks for our faithfulness and our service.</w:t>
      </w:r>
    </w:p>
    <w:p w14:paraId="01C7E5EE" w14:textId="77777777" w:rsidR="00535D2D" w:rsidRPr="004F4131" w:rsidRDefault="00535D2D" w:rsidP="00535D2D">
      <w:pPr>
        <w:spacing w:after="0" w:line="240" w:lineRule="auto"/>
        <w:rPr>
          <w:rFonts w:ascii="Century Gothic" w:eastAsia="Times New Roman" w:hAnsi="Century Gothic" w:cs="Arial"/>
          <w:i/>
          <w:iCs/>
          <w:sz w:val="24"/>
          <w:szCs w:val="24"/>
        </w:rPr>
      </w:pPr>
      <w:r>
        <w:rPr>
          <w:rFonts w:ascii="Century Gothic" w:eastAsia="Times New Roman" w:hAnsi="Century Gothic" w:cs="Arial"/>
          <w:b/>
          <w:bCs/>
          <w:i/>
          <w:iCs/>
          <w:sz w:val="24"/>
          <w:szCs w:val="24"/>
        </w:rPr>
        <w:t xml:space="preserve">All: </w:t>
      </w:r>
      <w:r w:rsidRPr="004F4131">
        <w:rPr>
          <w:rFonts w:ascii="Century Gothic" w:eastAsia="Times New Roman" w:hAnsi="Century Gothic" w:cs="Arial"/>
          <w:b/>
          <w:bCs/>
          <w:i/>
          <w:iCs/>
          <w:sz w:val="24"/>
          <w:szCs w:val="24"/>
        </w:rPr>
        <w:t>We reach out to others with the same kind of love</w:t>
      </w:r>
    </w:p>
    <w:p w14:paraId="6CCC83B2" w14:textId="77777777" w:rsidR="00535D2D" w:rsidRPr="004F4131" w:rsidRDefault="00535D2D" w:rsidP="00535D2D">
      <w:pPr>
        <w:spacing w:after="0" w:line="240" w:lineRule="auto"/>
        <w:rPr>
          <w:rFonts w:ascii="Century Gothic" w:eastAsia="Times New Roman" w:hAnsi="Century Gothic" w:cs="Arial"/>
          <w:i/>
          <w:iCs/>
          <w:sz w:val="24"/>
          <w:szCs w:val="24"/>
        </w:rPr>
      </w:pPr>
      <w:r w:rsidRPr="004F4131">
        <w:rPr>
          <w:rFonts w:ascii="Century Gothic" w:eastAsia="Times New Roman" w:hAnsi="Century Gothic" w:cs="Arial"/>
          <w:b/>
          <w:bCs/>
          <w:i/>
          <w:iCs/>
          <w:sz w:val="24"/>
          <w:szCs w:val="24"/>
        </w:rPr>
        <w:t>with which God has touched our lives.</w:t>
      </w:r>
    </w:p>
    <w:p w14:paraId="7CE53242" w14:textId="77777777" w:rsidR="00535D2D" w:rsidRPr="004F4131" w:rsidRDefault="00535D2D" w:rsidP="00535D2D">
      <w:pPr>
        <w:spacing w:after="0" w:line="240" w:lineRule="auto"/>
        <w:rPr>
          <w:rFonts w:ascii="Century Gothic" w:eastAsia="Times New Roman" w:hAnsi="Century Gothic" w:cs="Arial"/>
          <w:i/>
          <w:iCs/>
          <w:sz w:val="24"/>
          <w:szCs w:val="24"/>
        </w:rPr>
      </w:pPr>
      <w:r>
        <w:rPr>
          <w:rFonts w:ascii="Century Gothic" w:eastAsia="Times New Roman" w:hAnsi="Century Gothic" w:cs="Arial"/>
          <w:i/>
          <w:iCs/>
          <w:sz w:val="24"/>
          <w:szCs w:val="24"/>
        </w:rPr>
        <w:t xml:space="preserve">One: </w:t>
      </w:r>
      <w:r w:rsidRPr="004F4131">
        <w:rPr>
          <w:rFonts w:ascii="Century Gothic" w:eastAsia="Times New Roman" w:hAnsi="Century Gothic" w:cs="Arial"/>
          <w:i/>
          <w:iCs/>
          <w:sz w:val="24"/>
          <w:szCs w:val="24"/>
        </w:rPr>
        <w:t>Come, let us worship the Lord who is always with us.</w:t>
      </w:r>
    </w:p>
    <w:p w14:paraId="7FC602C9" w14:textId="77777777" w:rsidR="00535D2D" w:rsidRPr="004F4131" w:rsidRDefault="00535D2D" w:rsidP="00535D2D">
      <w:pPr>
        <w:spacing w:after="0" w:line="240" w:lineRule="auto"/>
        <w:rPr>
          <w:rFonts w:ascii="Century Gothic" w:eastAsia="Times New Roman" w:hAnsi="Century Gothic" w:cs="Arial"/>
          <w:i/>
          <w:iCs/>
          <w:sz w:val="24"/>
          <w:szCs w:val="24"/>
        </w:rPr>
      </w:pPr>
      <w:r w:rsidRPr="004F4131">
        <w:rPr>
          <w:rFonts w:ascii="Century Gothic" w:eastAsia="Times New Roman" w:hAnsi="Century Gothic" w:cs="Arial"/>
          <w:b/>
          <w:bCs/>
          <w:i/>
          <w:iCs/>
          <w:sz w:val="24"/>
          <w:szCs w:val="24"/>
        </w:rPr>
        <w:t>Let us praise God who walks daily by our side. Amen.</w:t>
      </w:r>
    </w:p>
    <w:p w14:paraId="6A65E01D" w14:textId="77777777" w:rsidR="00535D2D" w:rsidRPr="00606BBB" w:rsidRDefault="00535D2D" w:rsidP="00535D2D">
      <w:pPr>
        <w:spacing w:after="0" w:line="240" w:lineRule="auto"/>
        <w:rPr>
          <w:rFonts w:ascii="Century Gothic" w:eastAsia="Times New Roman" w:hAnsi="Century Gothic" w:cs="Times New Roman"/>
          <w:color w:val="auto"/>
          <w:sz w:val="24"/>
          <w:szCs w:val="24"/>
        </w:rPr>
      </w:pPr>
    </w:p>
    <w:p w14:paraId="61031D70" w14:textId="15BB014C" w:rsidR="00535D2D" w:rsidRPr="00B716E6" w:rsidRDefault="00535D2D" w:rsidP="00535D2D">
      <w:pPr>
        <w:spacing w:after="0" w:line="240" w:lineRule="auto"/>
        <w:rPr>
          <w:rFonts w:ascii="Century Gothic" w:eastAsia="Times New Roman" w:hAnsi="Century Gothic" w:cs="Times New Roman"/>
          <w:color w:val="auto"/>
          <w:sz w:val="24"/>
          <w:szCs w:val="24"/>
        </w:rPr>
      </w:pPr>
      <w:r w:rsidRPr="00606BBB">
        <w:rPr>
          <w:rFonts w:ascii="Century Gothic" w:eastAsia="Times New Roman" w:hAnsi="Century Gothic" w:cs="Arial"/>
          <w:i/>
          <w:iCs/>
          <w:sz w:val="24"/>
          <w:szCs w:val="24"/>
        </w:rPr>
        <w:t xml:space="preserve">Prayer for Transformation </w:t>
      </w:r>
      <w:r w:rsidRPr="00025F0D">
        <w:rPr>
          <w:rFonts w:ascii="Century Gothic" w:eastAsia="Times New Roman" w:hAnsi="Century Gothic" w:cs="Times New Roman"/>
          <w:i/>
          <w:iCs/>
          <w:color w:val="auto"/>
          <w:sz w:val="24"/>
          <w:szCs w:val="24"/>
        </w:rPr>
        <w:t>(adapted from Ministry Matters)</w:t>
      </w:r>
    </w:p>
    <w:p w14:paraId="4F8D3E42" w14:textId="77777777" w:rsidR="00535D2D" w:rsidRDefault="00535D2D" w:rsidP="00535D2D">
      <w:pPr>
        <w:spacing w:after="0" w:line="240" w:lineRule="auto"/>
        <w:rPr>
          <w:rFonts w:ascii="Century Gothic" w:eastAsia="Times New Roman" w:hAnsi="Century Gothic" w:cs="Times New Roman"/>
          <w:i/>
          <w:iCs/>
          <w:color w:val="auto"/>
          <w:sz w:val="24"/>
          <w:szCs w:val="24"/>
        </w:rPr>
      </w:pPr>
      <w:r>
        <w:rPr>
          <w:rFonts w:ascii="Century Gothic" w:eastAsia="Times New Roman" w:hAnsi="Century Gothic" w:cs="Times New Roman"/>
          <w:i/>
          <w:iCs/>
          <w:color w:val="auto"/>
          <w:sz w:val="24"/>
          <w:szCs w:val="24"/>
        </w:rPr>
        <w:t xml:space="preserve">One: </w:t>
      </w:r>
      <w:r w:rsidRPr="00025F0D">
        <w:rPr>
          <w:rFonts w:ascii="Century Gothic" w:eastAsia="Times New Roman" w:hAnsi="Century Gothic" w:cs="Times New Roman"/>
          <w:i/>
          <w:iCs/>
          <w:color w:val="auto"/>
          <w:sz w:val="24"/>
          <w:szCs w:val="24"/>
        </w:rPr>
        <w:t>God of mercy,</w:t>
      </w:r>
    </w:p>
    <w:p w14:paraId="789A4B61" w14:textId="77777777" w:rsidR="00535D2D" w:rsidRDefault="00535D2D" w:rsidP="00535D2D">
      <w:pPr>
        <w:spacing w:after="0" w:line="240" w:lineRule="auto"/>
        <w:rPr>
          <w:rFonts w:ascii="Century Gothic" w:eastAsia="Times New Roman" w:hAnsi="Century Gothic" w:cs="Times New Roman"/>
          <w:i/>
          <w:iCs/>
          <w:color w:val="auto"/>
          <w:sz w:val="24"/>
          <w:szCs w:val="24"/>
        </w:rPr>
      </w:pPr>
      <w:r w:rsidRPr="00025F0D">
        <w:rPr>
          <w:rFonts w:ascii="Century Gothic" w:eastAsia="Times New Roman" w:hAnsi="Century Gothic" w:cs="Times New Roman"/>
          <w:i/>
          <w:iCs/>
          <w:color w:val="auto"/>
          <w:sz w:val="24"/>
          <w:szCs w:val="24"/>
        </w:rPr>
        <w:t>We place our trust in tangible things—</w:t>
      </w:r>
    </w:p>
    <w:p w14:paraId="524ACD89" w14:textId="77777777" w:rsidR="00535D2D" w:rsidRDefault="00535D2D" w:rsidP="00535D2D">
      <w:pPr>
        <w:spacing w:after="0" w:line="240" w:lineRule="auto"/>
        <w:rPr>
          <w:rFonts w:ascii="Century Gothic" w:eastAsia="Times New Roman" w:hAnsi="Century Gothic" w:cs="Times New Roman"/>
          <w:b/>
          <w:bCs/>
          <w:i/>
          <w:iCs/>
          <w:color w:val="auto"/>
          <w:sz w:val="24"/>
          <w:szCs w:val="24"/>
        </w:rPr>
      </w:pPr>
      <w:r>
        <w:rPr>
          <w:rFonts w:ascii="Century Gothic" w:eastAsia="Times New Roman" w:hAnsi="Century Gothic" w:cs="Times New Roman"/>
          <w:b/>
          <w:bCs/>
          <w:i/>
          <w:iCs/>
          <w:color w:val="auto"/>
          <w:sz w:val="24"/>
          <w:szCs w:val="24"/>
        </w:rPr>
        <w:t xml:space="preserve">All: </w:t>
      </w:r>
      <w:r w:rsidRPr="00025F0D">
        <w:rPr>
          <w:rFonts w:ascii="Century Gothic" w:eastAsia="Times New Roman" w:hAnsi="Century Gothic" w:cs="Times New Roman"/>
          <w:b/>
          <w:bCs/>
          <w:i/>
          <w:iCs/>
          <w:color w:val="auto"/>
          <w:sz w:val="24"/>
          <w:szCs w:val="24"/>
        </w:rPr>
        <w:t>Things we can see and touch—</w:t>
      </w:r>
    </w:p>
    <w:p w14:paraId="1ABBE002" w14:textId="77777777" w:rsidR="00535D2D" w:rsidRDefault="00535D2D" w:rsidP="00535D2D">
      <w:pPr>
        <w:spacing w:after="0" w:line="240" w:lineRule="auto"/>
        <w:rPr>
          <w:rFonts w:ascii="Century Gothic" w:eastAsia="Times New Roman" w:hAnsi="Century Gothic" w:cs="Times New Roman"/>
          <w:b/>
          <w:bCs/>
          <w:i/>
          <w:iCs/>
          <w:color w:val="auto"/>
          <w:sz w:val="24"/>
          <w:szCs w:val="24"/>
        </w:rPr>
      </w:pPr>
      <w:r w:rsidRPr="00025F0D">
        <w:rPr>
          <w:rFonts w:ascii="Century Gothic" w:eastAsia="Times New Roman" w:hAnsi="Century Gothic" w:cs="Times New Roman"/>
          <w:b/>
          <w:bCs/>
          <w:i/>
          <w:iCs/>
          <w:color w:val="auto"/>
          <w:sz w:val="24"/>
          <w:szCs w:val="24"/>
        </w:rPr>
        <w:t>we question whether you are really there.</w:t>
      </w:r>
    </w:p>
    <w:p w14:paraId="348D5B09" w14:textId="77777777" w:rsidR="00535D2D" w:rsidRDefault="00535D2D" w:rsidP="00535D2D">
      <w:pPr>
        <w:spacing w:after="0" w:line="240" w:lineRule="auto"/>
        <w:rPr>
          <w:rFonts w:ascii="Century Gothic" w:eastAsia="Times New Roman" w:hAnsi="Century Gothic" w:cs="Times New Roman"/>
          <w:i/>
          <w:iCs/>
          <w:color w:val="auto"/>
          <w:sz w:val="24"/>
          <w:szCs w:val="24"/>
        </w:rPr>
      </w:pPr>
      <w:r>
        <w:rPr>
          <w:rFonts w:ascii="Century Gothic" w:eastAsia="Times New Roman" w:hAnsi="Century Gothic" w:cs="Times New Roman"/>
          <w:i/>
          <w:iCs/>
          <w:color w:val="auto"/>
          <w:sz w:val="24"/>
          <w:szCs w:val="24"/>
        </w:rPr>
        <w:t xml:space="preserve">One: </w:t>
      </w:r>
      <w:r w:rsidRPr="00025F0D">
        <w:rPr>
          <w:rFonts w:ascii="Century Gothic" w:eastAsia="Times New Roman" w:hAnsi="Century Gothic" w:cs="Times New Roman"/>
          <w:i/>
          <w:iCs/>
          <w:color w:val="auto"/>
          <w:sz w:val="24"/>
          <w:szCs w:val="24"/>
        </w:rPr>
        <w:t>Often we fail to recognize that you are always nearby,</w:t>
      </w:r>
    </w:p>
    <w:p w14:paraId="2DEA257D" w14:textId="77777777" w:rsidR="00535D2D" w:rsidRDefault="00535D2D" w:rsidP="00535D2D">
      <w:pPr>
        <w:spacing w:after="0" w:line="240" w:lineRule="auto"/>
        <w:rPr>
          <w:rFonts w:ascii="Century Gothic" w:eastAsia="Times New Roman" w:hAnsi="Century Gothic" w:cs="Times New Roman"/>
          <w:b/>
          <w:bCs/>
          <w:i/>
          <w:iCs/>
          <w:color w:val="auto"/>
          <w:sz w:val="24"/>
          <w:szCs w:val="24"/>
        </w:rPr>
      </w:pPr>
      <w:r>
        <w:rPr>
          <w:rFonts w:ascii="Century Gothic" w:eastAsia="Times New Roman" w:hAnsi="Century Gothic" w:cs="Times New Roman"/>
          <w:b/>
          <w:bCs/>
          <w:i/>
          <w:iCs/>
          <w:color w:val="auto"/>
          <w:sz w:val="24"/>
          <w:szCs w:val="24"/>
        </w:rPr>
        <w:t xml:space="preserve">All: </w:t>
      </w:r>
      <w:r w:rsidRPr="00025F0D">
        <w:rPr>
          <w:rFonts w:ascii="Century Gothic" w:eastAsia="Times New Roman" w:hAnsi="Century Gothic" w:cs="Times New Roman"/>
          <w:b/>
          <w:bCs/>
          <w:i/>
          <w:iCs/>
          <w:color w:val="auto"/>
          <w:sz w:val="24"/>
          <w:szCs w:val="24"/>
        </w:rPr>
        <w:t>Patiently waiting for us to recognize</w:t>
      </w:r>
      <w:r>
        <w:rPr>
          <w:rFonts w:ascii="Century Gothic" w:eastAsia="Times New Roman" w:hAnsi="Century Gothic" w:cs="Times New Roman"/>
          <w:b/>
          <w:bCs/>
          <w:i/>
          <w:iCs/>
          <w:color w:val="auto"/>
          <w:sz w:val="24"/>
          <w:szCs w:val="24"/>
        </w:rPr>
        <w:t xml:space="preserve"> </w:t>
      </w:r>
      <w:r w:rsidRPr="00025F0D">
        <w:rPr>
          <w:rFonts w:ascii="Century Gothic" w:eastAsia="Times New Roman" w:hAnsi="Century Gothic" w:cs="Times New Roman"/>
          <w:b/>
          <w:bCs/>
          <w:i/>
          <w:iCs/>
          <w:color w:val="auto"/>
          <w:sz w:val="24"/>
          <w:szCs w:val="24"/>
        </w:rPr>
        <w:t>your presence and your glory.</w:t>
      </w:r>
    </w:p>
    <w:p w14:paraId="0AACEF40" w14:textId="77777777" w:rsidR="00535D2D" w:rsidRDefault="00535D2D" w:rsidP="00535D2D">
      <w:pPr>
        <w:spacing w:after="0" w:line="240" w:lineRule="auto"/>
        <w:rPr>
          <w:rFonts w:ascii="Century Gothic" w:eastAsia="Times New Roman" w:hAnsi="Century Gothic" w:cs="Times New Roman"/>
          <w:i/>
          <w:iCs/>
          <w:color w:val="auto"/>
          <w:sz w:val="24"/>
          <w:szCs w:val="24"/>
        </w:rPr>
      </w:pPr>
      <w:r>
        <w:rPr>
          <w:rFonts w:ascii="Century Gothic" w:eastAsia="Times New Roman" w:hAnsi="Century Gothic" w:cs="Times New Roman"/>
          <w:i/>
          <w:iCs/>
          <w:color w:val="auto"/>
          <w:sz w:val="24"/>
          <w:szCs w:val="24"/>
        </w:rPr>
        <w:t xml:space="preserve">One: </w:t>
      </w:r>
      <w:r w:rsidRPr="00025F0D">
        <w:rPr>
          <w:rFonts w:ascii="Century Gothic" w:eastAsia="Times New Roman" w:hAnsi="Century Gothic" w:cs="Times New Roman"/>
          <w:i/>
          <w:iCs/>
          <w:color w:val="auto"/>
          <w:sz w:val="24"/>
          <w:szCs w:val="24"/>
        </w:rPr>
        <w:t>Help us when we lose our way,</w:t>
      </w:r>
    </w:p>
    <w:p w14:paraId="27631EA0" w14:textId="77777777" w:rsidR="00535D2D" w:rsidRDefault="00535D2D" w:rsidP="00535D2D">
      <w:pPr>
        <w:spacing w:after="0" w:line="240" w:lineRule="auto"/>
        <w:rPr>
          <w:rFonts w:ascii="Century Gothic" w:eastAsia="Times New Roman" w:hAnsi="Century Gothic" w:cs="Times New Roman"/>
          <w:b/>
          <w:bCs/>
          <w:i/>
          <w:iCs/>
          <w:color w:val="auto"/>
          <w:sz w:val="24"/>
          <w:szCs w:val="24"/>
        </w:rPr>
      </w:pPr>
      <w:r>
        <w:rPr>
          <w:rFonts w:ascii="Century Gothic" w:eastAsia="Times New Roman" w:hAnsi="Century Gothic" w:cs="Times New Roman"/>
          <w:b/>
          <w:bCs/>
          <w:i/>
          <w:iCs/>
          <w:color w:val="auto"/>
          <w:sz w:val="24"/>
          <w:szCs w:val="24"/>
        </w:rPr>
        <w:t xml:space="preserve">All: </w:t>
      </w:r>
      <w:r w:rsidRPr="00025F0D">
        <w:rPr>
          <w:rFonts w:ascii="Century Gothic" w:eastAsia="Times New Roman" w:hAnsi="Century Gothic" w:cs="Times New Roman"/>
          <w:b/>
          <w:bCs/>
          <w:i/>
          <w:iCs/>
          <w:color w:val="auto"/>
          <w:sz w:val="24"/>
          <w:szCs w:val="24"/>
        </w:rPr>
        <w:t>And forgive us when we forget</w:t>
      </w:r>
      <w:r>
        <w:rPr>
          <w:rFonts w:ascii="Century Gothic" w:eastAsia="Times New Roman" w:hAnsi="Century Gothic" w:cs="Times New Roman"/>
          <w:b/>
          <w:bCs/>
          <w:i/>
          <w:iCs/>
          <w:color w:val="auto"/>
          <w:sz w:val="24"/>
          <w:szCs w:val="24"/>
        </w:rPr>
        <w:t xml:space="preserve"> </w:t>
      </w:r>
      <w:r w:rsidRPr="00025F0D">
        <w:rPr>
          <w:rFonts w:ascii="Century Gothic" w:eastAsia="Times New Roman" w:hAnsi="Century Gothic" w:cs="Times New Roman"/>
          <w:b/>
          <w:bCs/>
          <w:i/>
          <w:iCs/>
          <w:color w:val="auto"/>
          <w:sz w:val="24"/>
          <w:szCs w:val="24"/>
        </w:rPr>
        <w:t>to whom we truly belong.</w:t>
      </w:r>
    </w:p>
    <w:p w14:paraId="209AB8B1" w14:textId="77777777" w:rsidR="00535D2D" w:rsidRDefault="00535D2D" w:rsidP="00535D2D">
      <w:pPr>
        <w:spacing w:after="0" w:line="240" w:lineRule="auto"/>
        <w:rPr>
          <w:rFonts w:ascii="Century Gothic" w:eastAsia="Times New Roman" w:hAnsi="Century Gothic" w:cs="Times New Roman"/>
          <w:i/>
          <w:iCs/>
          <w:color w:val="auto"/>
          <w:sz w:val="24"/>
          <w:szCs w:val="24"/>
        </w:rPr>
      </w:pPr>
      <w:r>
        <w:rPr>
          <w:rFonts w:ascii="Century Gothic" w:eastAsia="Times New Roman" w:hAnsi="Century Gothic" w:cs="Times New Roman"/>
          <w:i/>
          <w:iCs/>
          <w:color w:val="auto"/>
          <w:sz w:val="24"/>
          <w:szCs w:val="24"/>
        </w:rPr>
        <w:t xml:space="preserve">One: </w:t>
      </w:r>
      <w:r w:rsidRPr="00025F0D">
        <w:rPr>
          <w:rFonts w:ascii="Century Gothic" w:eastAsia="Times New Roman" w:hAnsi="Century Gothic" w:cs="Times New Roman"/>
          <w:i/>
          <w:iCs/>
          <w:color w:val="auto"/>
          <w:sz w:val="24"/>
          <w:szCs w:val="24"/>
        </w:rPr>
        <w:t>Lover of justice,</w:t>
      </w:r>
      <w:r>
        <w:rPr>
          <w:rFonts w:ascii="Century Gothic" w:eastAsia="Times New Roman" w:hAnsi="Century Gothic" w:cs="Times New Roman"/>
          <w:i/>
          <w:iCs/>
          <w:color w:val="auto"/>
          <w:sz w:val="24"/>
          <w:szCs w:val="24"/>
        </w:rPr>
        <w:t xml:space="preserve"> </w:t>
      </w:r>
      <w:r w:rsidRPr="00025F0D">
        <w:rPr>
          <w:rFonts w:ascii="Century Gothic" w:eastAsia="Times New Roman" w:hAnsi="Century Gothic" w:cs="Times New Roman"/>
          <w:i/>
          <w:iCs/>
          <w:color w:val="auto"/>
          <w:sz w:val="24"/>
          <w:szCs w:val="24"/>
        </w:rPr>
        <w:t>Open our eyes to see you;</w:t>
      </w:r>
    </w:p>
    <w:p w14:paraId="6AAC2C99" w14:textId="77777777" w:rsidR="00535D2D" w:rsidRDefault="00535D2D" w:rsidP="00535D2D">
      <w:pPr>
        <w:spacing w:after="0" w:line="240" w:lineRule="auto"/>
        <w:rPr>
          <w:rFonts w:ascii="Century Gothic" w:eastAsia="Times New Roman" w:hAnsi="Century Gothic" w:cs="Times New Roman"/>
          <w:b/>
          <w:bCs/>
          <w:i/>
          <w:iCs/>
          <w:color w:val="auto"/>
          <w:sz w:val="24"/>
          <w:szCs w:val="24"/>
        </w:rPr>
      </w:pPr>
      <w:r>
        <w:rPr>
          <w:rFonts w:ascii="Century Gothic" w:eastAsia="Times New Roman" w:hAnsi="Century Gothic" w:cs="Times New Roman"/>
          <w:b/>
          <w:bCs/>
          <w:i/>
          <w:iCs/>
          <w:color w:val="auto"/>
          <w:sz w:val="24"/>
          <w:szCs w:val="24"/>
        </w:rPr>
        <w:t xml:space="preserve">All: </w:t>
      </w:r>
      <w:r w:rsidRPr="00025F0D">
        <w:rPr>
          <w:rFonts w:ascii="Century Gothic" w:eastAsia="Times New Roman" w:hAnsi="Century Gothic" w:cs="Times New Roman"/>
          <w:b/>
          <w:bCs/>
          <w:i/>
          <w:iCs/>
          <w:color w:val="auto"/>
          <w:sz w:val="24"/>
          <w:szCs w:val="24"/>
        </w:rPr>
        <w:t>Open our ears to hear you;</w:t>
      </w:r>
    </w:p>
    <w:p w14:paraId="6A37E2AA" w14:textId="77777777" w:rsidR="00535D2D" w:rsidRDefault="00535D2D" w:rsidP="00535D2D">
      <w:pPr>
        <w:spacing w:after="0" w:line="240" w:lineRule="auto"/>
        <w:rPr>
          <w:rFonts w:ascii="Century Gothic" w:eastAsia="Times New Roman" w:hAnsi="Century Gothic" w:cs="Times New Roman"/>
          <w:i/>
          <w:iCs/>
          <w:color w:val="auto"/>
          <w:sz w:val="24"/>
          <w:szCs w:val="24"/>
        </w:rPr>
      </w:pPr>
      <w:r>
        <w:rPr>
          <w:rFonts w:ascii="Century Gothic" w:eastAsia="Times New Roman" w:hAnsi="Century Gothic" w:cs="Times New Roman"/>
          <w:i/>
          <w:iCs/>
          <w:color w:val="auto"/>
          <w:sz w:val="24"/>
          <w:szCs w:val="24"/>
        </w:rPr>
        <w:t xml:space="preserve">One: </w:t>
      </w:r>
      <w:r w:rsidRPr="00025F0D">
        <w:rPr>
          <w:rFonts w:ascii="Century Gothic" w:eastAsia="Times New Roman" w:hAnsi="Century Gothic" w:cs="Times New Roman"/>
          <w:i/>
          <w:iCs/>
          <w:color w:val="auto"/>
          <w:sz w:val="24"/>
          <w:szCs w:val="24"/>
        </w:rPr>
        <w:t>Open our hearts to love you;</w:t>
      </w:r>
    </w:p>
    <w:p w14:paraId="7CFF81F9" w14:textId="77777777" w:rsidR="00535D2D" w:rsidRPr="00025F0D" w:rsidRDefault="00535D2D" w:rsidP="00535D2D">
      <w:pPr>
        <w:spacing w:after="0" w:line="240" w:lineRule="auto"/>
        <w:rPr>
          <w:rFonts w:ascii="Century Gothic" w:eastAsia="Times New Roman" w:hAnsi="Century Gothic" w:cs="Times New Roman"/>
          <w:color w:val="auto"/>
          <w:sz w:val="24"/>
          <w:szCs w:val="24"/>
        </w:rPr>
      </w:pPr>
      <w:r>
        <w:rPr>
          <w:rFonts w:ascii="Century Gothic" w:eastAsia="Times New Roman" w:hAnsi="Century Gothic" w:cs="Times New Roman"/>
          <w:b/>
          <w:bCs/>
          <w:i/>
          <w:iCs/>
          <w:color w:val="auto"/>
          <w:sz w:val="24"/>
          <w:szCs w:val="24"/>
        </w:rPr>
        <w:t xml:space="preserve">All: </w:t>
      </w:r>
      <w:r w:rsidRPr="00025F0D">
        <w:rPr>
          <w:rFonts w:ascii="Century Gothic" w:eastAsia="Times New Roman" w:hAnsi="Century Gothic" w:cs="Times New Roman"/>
          <w:b/>
          <w:bCs/>
          <w:i/>
          <w:iCs/>
          <w:color w:val="auto"/>
          <w:sz w:val="24"/>
          <w:szCs w:val="24"/>
        </w:rPr>
        <w:t>And open our hands to serve you. Amen.</w:t>
      </w:r>
    </w:p>
    <w:p w14:paraId="712A3513" w14:textId="77777777" w:rsidR="00535D2D" w:rsidRPr="00606BBB" w:rsidRDefault="00535D2D" w:rsidP="00535D2D">
      <w:pPr>
        <w:spacing w:after="0" w:line="240" w:lineRule="auto"/>
        <w:rPr>
          <w:rFonts w:ascii="Century Gothic" w:eastAsia="Times New Roman" w:hAnsi="Century Gothic" w:cs="Times New Roman"/>
          <w:color w:val="auto"/>
          <w:sz w:val="24"/>
          <w:szCs w:val="24"/>
        </w:rPr>
      </w:pPr>
    </w:p>
    <w:p w14:paraId="7B431169" w14:textId="77777777" w:rsidR="00535D2D" w:rsidRPr="00606BBB" w:rsidRDefault="00535D2D" w:rsidP="00535D2D">
      <w:pPr>
        <w:spacing w:after="0" w:line="240" w:lineRule="auto"/>
        <w:rPr>
          <w:rFonts w:ascii="Century Gothic" w:eastAsia="Times New Roman" w:hAnsi="Century Gothic" w:cs="Times New Roman"/>
          <w:color w:val="auto"/>
          <w:sz w:val="24"/>
          <w:szCs w:val="24"/>
        </w:rPr>
      </w:pPr>
      <w:r w:rsidRPr="00606BBB">
        <w:rPr>
          <w:rFonts w:ascii="Century Gothic" w:eastAsia="Times New Roman" w:hAnsi="Century Gothic" w:cs="Arial"/>
          <w:i/>
          <w:iCs/>
          <w:sz w:val="24"/>
          <w:szCs w:val="24"/>
        </w:rPr>
        <w:t>Moment of Silent Reflection</w:t>
      </w:r>
    </w:p>
    <w:p w14:paraId="56FFDE8E" w14:textId="77777777" w:rsidR="00535D2D" w:rsidRPr="00606BBB" w:rsidRDefault="00535D2D" w:rsidP="00535D2D">
      <w:pPr>
        <w:spacing w:after="0" w:line="240" w:lineRule="auto"/>
        <w:rPr>
          <w:rFonts w:ascii="Century Gothic" w:eastAsia="Times New Roman" w:hAnsi="Century Gothic" w:cs="Times New Roman"/>
          <w:color w:val="auto"/>
          <w:sz w:val="24"/>
          <w:szCs w:val="24"/>
        </w:rPr>
      </w:pPr>
    </w:p>
    <w:p w14:paraId="3109DFB4" w14:textId="54096BAC" w:rsidR="00535D2D" w:rsidRPr="00606BBB" w:rsidRDefault="00535D2D" w:rsidP="00535D2D">
      <w:pPr>
        <w:spacing w:after="0" w:line="240" w:lineRule="auto"/>
        <w:rPr>
          <w:rFonts w:ascii="Century Gothic" w:eastAsia="Times New Roman" w:hAnsi="Century Gothic" w:cs="Times New Roman"/>
          <w:color w:val="auto"/>
          <w:sz w:val="24"/>
          <w:szCs w:val="24"/>
        </w:rPr>
      </w:pPr>
      <w:r>
        <w:rPr>
          <w:rFonts w:ascii="Century Gothic" w:eastAsia="Times New Roman" w:hAnsi="Century Gothic" w:cs="Arial"/>
          <w:i/>
          <w:iCs/>
          <w:sz w:val="24"/>
          <w:szCs w:val="24"/>
        </w:rPr>
        <w:t>Words of Assurance</w:t>
      </w:r>
    </w:p>
    <w:p w14:paraId="583D8D3D" w14:textId="77777777" w:rsidR="00535D2D" w:rsidRPr="00606BBB" w:rsidRDefault="00535D2D" w:rsidP="00535D2D">
      <w:pPr>
        <w:spacing w:after="0" w:line="240" w:lineRule="auto"/>
        <w:rPr>
          <w:rFonts w:ascii="Century Gothic" w:eastAsia="Times New Roman" w:hAnsi="Century Gothic" w:cs="Times New Roman"/>
          <w:color w:val="auto"/>
          <w:sz w:val="24"/>
          <w:szCs w:val="24"/>
        </w:rPr>
      </w:pPr>
    </w:p>
    <w:p w14:paraId="4C604E9A" w14:textId="77777777" w:rsidR="00535D2D" w:rsidRPr="00606BBB" w:rsidRDefault="00535D2D" w:rsidP="00535D2D">
      <w:pPr>
        <w:spacing w:after="0" w:line="240" w:lineRule="auto"/>
        <w:rPr>
          <w:rFonts w:ascii="Century Gothic" w:eastAsia="Times New Roman" w:hAnsi="Century Gothic" w:cs="Times New Roman"/>
          <w:color w:val="auto"/>
          <w:sz w:val="24"/>
          <w:szCs w:val="24"/>
        </w:rPr>
      </w:pPr>
      <w:r w:rsidRPr="00606BBB">
        <w:rPr>
          <w:rFonts w:ascii="Century Gothic" w:eastAsia="Times New Roman" w:hAnsi="Century Gothic" w:cs="Arial"/>
          <w:i/>
          <w:iCs/>
          <w:sz w:val="24"/>
          <w:szCs w:val="24"/>
        </w:rPr>
        <w:t>↑Passing of the Peace</w:t>
      </w:r>
    </w:p>
    <w:p w14:paraId="62ECFE78" w14:textId="77777777" w:rsidR="00535D2D" w:rsidRPr="00606BBB" w:rsidRDefault="00535D2D" w:rsidP="00535D2D">
      <w:pPr>
        <w:spacing w:after="0" w:line="240" w:lineRule="auto"/>
        <w:rPr>
          <w:rFonts w:ascii="Century Gothic" w:eastAsia="Times New Roman" w:hAnsi="Century Gothic" w:cs="Times New Roman"/>
          <w:color w:val="auto"/>
          <w:sz w:val="24"/>
          <w:szCs w:val="24"/>
        </w:rPr>
      </w:pPr>
    </w:p>
    <w:p w14:paraId="71FF7888" w14:textId="77777777" w:rsidR="00687432" w:rsidRPr="00B01580" w:rsidRDefault="00687432" w:rsidP="00687432">
      <w:pPr>
        <w:spacing w:after="0" w:line="240" w:lineRule="auto"/>
        <w:rPr>
          <w:rFonts w:ascii="Century Gothic" w:eastAsia="Times New Roman" w:hAnsi="Century Gothic" w:cs="Times New Roman"/>
          <w:color w:val="auto"/>
          <w:sz w:val="24"/>
          <w:szCs w:val="24"/>
        </w:rPr>
      </w:pPr>
      <w:r w:rsidRPr="00B01580">
        <w:rPr>
          <w:rFonts w:ascii="Century Gothic" w:eastAsia="Times New Roman" w:hAnsi="Century Gothic" w:cs="Arial"/>
          <w:i/>
          <w:iCs/>
          <w:color w:val="auto"/>
          <w:sz w:val="24"/>
          <w:szCs w:val="24"/>
        </w:rPr>
        <w:t>Centering Song</w:t>
      </w:r>
      <w:r w:rsidRPr="00B01580">
        <w:rPr>
          <w:rFonts w:ascii="Century Gothic" w:eastAsia="Times New Roman" w:hAnsi="Century Gothic" w:cs="Arial"/>
          <w:i/>
          <w:iCs/>
          <w:color w:val="auto"/>
          <w:sz w:val="24"/>
          <w:szCs w:val="24"/>
        </w:rPr>
        <w:tab/>
      </w:r>
      <w:r w:rsidRPr="00B01580">
        <w:rPr>
          <w:rFonts w:ascii="Century Gothic" w:eastAsia="Times New Roman" w:hAnsi="Century Gothic" w:cs="Arial"/>
          <w:i/>
          <w:iCs/>
          <w:color w:val="auto"/>
          <w:sz w:val="24"/>
          <w:szCs w:val="24"/>
        </w:rPr>
        <w:tab/>
        <w:t>“We Cannot Own the Sunlit Sky”</w:t>
      </w:r>
      <w:r w:rsidRPr="00B01580">
        <w:rPr>
          <w:rFonts w:ascii="Century Gothic" w:eastAsia="Times New Roman" w:hAnsi="Century Gothic" w:cs="Arial"/>
          <w:i/>
          <w:iCs/>
          <w:color w:val="auto"/>
          <w:sz w:val="24"/>
          <w:szCs w:val="24"/>
        </w:rPr>
        <w:tab/>
        <w:t>NCH #563</w:t>
      </w:r>
    </w:p>
    <w:p w14:paraId="5370D7E6" w14:textId="77777777" w:rsidR="00535D2D" w:rsidRDefault="00535D2D" w:rsidP="00535D2D">
      <w:pPr>
        <w:spacing w:after="0" w:line="240" w:lineRule="auto"/>
        <w:rPr>
          <w:rFonts w:ascii="Century Gothic" w:eastAsia="Times New Roman" w:hAnsi="Century Gothic" w:cs="Times New Roman"/>
          <w:color w:val="auto"/>
          <w:sz w:val="24"/>
          <w:szCs w:val="24"/>
        </w:rPr>
      </w:pPr>
    </w:p>
    <w:p w14:paraId="2B17772F" w14:textId="008D3C84" w:rsidR="00535D2D" w:rsidRPr="005C30C0" w:rsidRDefault="00535D2D" w:rsidP="00535D2D">
      <w:pPr>
        <w:spacing w:after="0" w:line="240" w:lineRule="auto"/>
        <w:rPr>
          <w:rFonts w:ascii="Century Gothic" w:eastAsia="Times New Roman" w:hAnsi="Century Gothic" w:cs="Times New Roman"/>
          <w:sz w:val="24"/>
          <w:szCs w:val="24"/>
        </w:rPr>
      </w:pPr>
      <w:r w:rsidRPr="005C30C0">
        <w:rPr>
          <w:rFonts w:ascii="Century Gothic" w:eastAsia="Times New Roman" w:hAnsi="Century Gothic" w:cs="Arial"/>
          <w:i/>
          <w:iCs/>
          <w:sz w:val="24"/>
          <w:szCs w:val="24"/>
        </w:rPr>
        <w:t>Prayer for Illumination</w:t>
      </w:r>
    </w:p>
    <w:p w14:paraId="5635C96E" w14:textId="77777777" w:rsidR="00535D2D" w:rsidRPr="00606BBB" w:rsidRDefault="00535D2D" w:rsidP="00535D2D">
      <w:pPr>
        <w:spacing w:after="0" w:line="240" w:lineRule="auto"/>
        <w:rPr>
          <w:rFonts w:ascii="Century Gothic" w:eastAsia="Times New Roman" w:hAnsi="Century Gothic" w:cs="Times New Roman"/>
          <w:color w:val="auto"/>
          <w:sz w:val="24"/>
          <w:szCs w:val="24"/>
        </w:rPr>
      </w:pPr>
    </w:p>
    <w:p w14:paraId="687D5EC5" w14:textId="22FC2125" w:rsidR="00535D2D" w:rsidRPr="00AE7FBB" w:rsidRDefault="00535D2D" w:rsidP="00535D2D">
      <w:pPr>
        <w:spacing w:after="0"/>
        <w:rPr>
          <w:rFonts w:ascii="Century Gothic" w:hAnsi="Century Gothic" w:cs="Arial"/>
          <w:i/>
          <w:iCs/>
          <w:sz w:val="24"/>
          <w:szCs w:val="24"/>
        </w:rPr>
      </w:pPr>
      <w:r w:rsidRPr="00AE7FBB">
        <w:rPr>
          <w:rFonts w:ascii="Century Gothic" w:eastAsia="Times New Roman" w:hAnsi="Century Gothic" w:cs="Arial"/>
          <w:i/>
          <w:iCs/>
          <w:sz w:val="24"/>
          <w:szCs w:val="24"/>
        </w:rPr>
        <w:t xml:space="preserve">First Reading (1 Thessalonians 1:1-10, </w:t>
      </w:r>
      <w:r>
        <w:rPr>
          <w:rFonts w:ascii="Century Gothic" w:eastAsia="Times New Roman" w:hAnsi="Century Gothic" w:cs="Arial"/>
          <w:i/>
          <w:iCs/>
          <w:sz w:val="24"/>
          <w:szCs w:val="24"/>
        </w:rPr>
        <w:t>NRSVUE</w:t>
      </w:r>
      <w:r w:rsidRPr="00AE7FBB">
        <w:rPr>
          <w:rFonts w:ascii="Century Gothic" w:eastAsia="Times New Roman" w:hAnsi="Century Gothic" w:cs="Arial"/>
          <w:i/>
          <w:iCs/>
          <w:sz w:val="24"/>
          <w:szCs w:val="24"/>
        </w:rPr>
        <w:t>)</w:t>
      </w:r>
    </w:p>
    <w:p w14:paraId="35A0819F" w14:textId="77777777" w:rsidR="00535D2D" w:rsidRPr="00606BBB" w:rsidRDefault="00535D2D" w:rsidP="00535D2D">
      <w:pPr>
        <w:spacing w:after="0" w:line="240" w:lineRule="auto"/>
        <w:rPr>
          <w:rFonts w:ascii="Century Gothic" w:eastAsia="Times New Roman" w:hAnsi="Century Gothic" w:cs="Times New Roman"/>
          <w:color w:val="auto"/>
          <w:sz w:val="24"/>
          <w:szCs w:val="24"/>
        </w:rPr>
      </w:pPr>
    </w:p>
    <w:p w14:paraId="6999765E" w14:textId="77777777" w:rsidR="00535D2D" w:rsidRPr="00AE7FBB" w:rsidRDefault="00535D2D" w:rsidP="00535D2D">
      <w:pPr>
        <w:spacing w:after="0"/>
        <w:rPr>
          <w:rFonts w:ascii="Century Gothic" w:eastAsia="Times New Roman" w:hAnsi="Century Gothic" w:cs="Arial"/>
          <w:i/>
          <w:iCs/>
          <w:sz w:val="24"/>
          <w:szCs w:val="24"/>
        </w:rPr>
      </w:pPr>
      <w:r>
        <w:rPr>
          <w:rFonts w:ascii="Century Gothic" w:eastAsia="Times New Roman" w:hAnsi="Century Gothic" w:cs="Arial"/>
          <w:i/>
          <w:iCs/>
          <w:sz w:val="24"/>
          <w:szCs w:val="24"/>
        </w:rPr>
        <w:t>New Testament</w:t>
      </w:r>
      <w:r w:rsidRPr="00606BBB">
        <w:rPr>
          <w:rFonts w:ascii="Century Gothic" w:eastAsia="Times New Roman" w:hAnsi="Century Gothic" w:cs="Arial"/>
          <w:i/>
          <w:iCs/>
          <w:sz w:val="24"/>
          <w:szCs w:val="24"/>
        </w:rPr>
        <w:t xml:space="preserve"> Reading (</w:t>
      </w:r>
      <w:r w:rsidRPr="00AE7FBB">
        <w:rPr>
          <w:rFonts w:ascii="Century Gothic" w:eastAsia="Times New Roman" w:hAnsi="Century Gothic" w:cs="Arial"/>
          <w:i/>
          <w:iCs/>
          <w:sz w:val="24"/>
          <w:szCs w:val="24"/>
        </w:rPr>
        <w:t>Exodus 33:12-23</w:t>
      </w:r>
      <w:r>
        <w:rPr>
          <w:rFonts w:ascii="Century Gothic" w:eastAsia="Times New Roman" w:hAnsi="Century Gothic" w:cs="Arial"/>
          <w:i/>
          <w:iCs/>
          <w:sz w:val="24"/>
          <w:szCs w:val="24"/>
        </w:rPr>
        <w:t>, NRSVUE</w:t>
      </w:r>
      <w:r w:rsidRPr="00606BBB">
        <w:rPr>
          <w:rFonts w:ascii="Century Gothic" w:eastAsia="Times New Roman" w:hAnsi="Century Gothic" w:cs="Arial"/>
          <w:i/>
          <w:iCs/>
          <w:sz w:val="24"/>
          <w:szCs w:val="24"/>
        </w:rPr>
        <w:t>)</w:t>
      </w:r>
    </w:p>
    <w:p w14:paraId="300F46CC" w14:textId="77777777" w:rsidR="00535D2D" w:rsidRPr="00606BBB" w:rsidRDefault="00535D2D" w:rsidP="00535D2D">
      <w:pPr>
        <w:spacing w:after="0" w:line="240" w:lineRule="auto"/>
        <w:rPr>
          <w:rFonts w:ascii="Century Gothic" w:eastAsia="Times New Roman" w:hAnsi="Century Gothic" w:cs="Times New Roman"/>
          <w:color w:val="auto"/>
          <w:sz w:val="24"/>
          <w:szCs w:val="24"/>
        </w:rPr>
      </w:pPr>
    </w:p>
    <w:p w14:paraId="551BCCD6" w14:textId="77777777" w:rsidR="00535D2D" w:rsidRPr="00606BBB" w:rsidRDefault="00535D2D" w:rsidP="00535D2D">
      <w:pPr>
        <w:spacing w:after="0" w:line="240" w:lineRule="auto"/>
        <w:rPr>
          <w:rFonts w:ascii="Century Gothic" w:eastAsia="Times New Roman" w:hAnsi="Century Gothic" w:cs="Times New Roman"/>
          <w:color w:val="auto"/>
          <w:sz w:val="24"/>
          <w:szCs w:val="24"/>
        </w:rPr>
      </w:pPr>
      <w:r w:rsidRPr="00606BBB">
        <w:rPr>
          <w:rFonts w:ascii="Century Gothic" w:eastAsia="Times New Roman" w:hAnsi="Century Gothic" w:cs="Arial"/>
          <w:i/>
          <w:iCs/>
          <w:sz w:val="24"/>
          <w:szCs w:val="24"/>
        </w:rPr>
        <w:t>Reflection</w:t>
      </w:r>
      <w:r>
        <w:rPr>
          <w:rFonts w:ascii="Century Gothic" w:eastAsia="Times New Roman" w:hAnsi="Century Gothic" w:cs="Arial"/>
          <w:sz w:val="24"/>
          <w:szCs w:val="24"/>
        </w:rPr>
        <w:tab/>
      </w:r>
      <w:r>
        <w:rPr>
          <w:rFonts w:ascii="Century Gothic" w:eastAsia="Times New Roman" w:hAnsi="Century Gothic" w:cs="Arial"/>
          <w:sz w:val="24"/>
          <w:szCs w:val="24"/>
        </w:rPr>
        <w:tab/>
      </w:r>
      <w:r>
        <w:rPr>
          <w:rFonts w:ascii="Century Gothic" w:eastAsia="Times New Roman" w:hAnsi="Century Gothic" w:cs="Arial"/>
          <w:sz w:val="24"/>
          <w:szCs w:val="24"/>
        </w:rPr>
        <w:tab/>
      </w:r>
      <w:r w:rsidRPr="006D3E45">
        <w:rPr>
          <w:rFonts w:ascii="Century Gothic" w:eastAsia="Times New Roman" w:hAnsi="Century Gothic" w:cs="Arial"/>
          <w:i/>
          <w:iCs/>
          <w:sz w:val="24"/>
          <w:szCs w:val="24"/>
        </w:rPr>
        <w:t>“Experiencing God”</w:t>
      </w:r>
      <w:r w:rsidRPr="006D3E45">
        <w:rPr>
          <w:rFonts w:ascii="Century Gothic" w:eastAsia="Times New Roman" w:hAnsi="Century Gothic" w:cs="Arial"/>
          <w:i/>
          <w:iCs/>
          <w:sz w:val="24"/>
          <w:szCs w:val="24"/>
        </w:rPr>
        <w:tab/>
        <w:t xml:space="preserve">Rev. Kerby </w:t>
      </w:r>
      <w:proofErr w:type="spellStart"/>
      <w:r w:rsidRPr="006D3E45">
        <w:rPr>
          <w:rFonts w:ascii="Century Gothic" w:eastAsia="Times New Roman" w:hAnsi="Century Gothic" w:cs="Arial"/>
          <w:i/>
          <w:iCs/>
          <w:sz w:val="24"/>
          <w:szCs w:val="24"/>
        </w:rPr>
        <w:t>Avedovech</w:t>
      </w:r>
      <w:proofErr w:type="spellEnd"/>
    </w:p>
    <w:p w14:paraId="081C81DE" w14:textId="77777777" w:rsidR="00535D2D" w:rsidRDefault="00535D2D" w:rsidP="00535D2D">
      <w:pPr>
        <w:spacing w:after="0" w:line="240" w:lineRule="auto"/>
        <w:rPr>
          <w:rFonts w:ascii="Century Gothic" w:eastAsia="Times New Roman" w:hAnsi="Century Gothic" w:cs="Times New Roman"/>
          <w:color w:val="auto"/>
          <w:sz w:val="24"/>
          <w:szCs w:val="24"/>
        </w:rPr>
      </w:pPr>
    </w:p>
    <w:p w14:paraId="1F176735" w14:textId="77777777" w:rsidR="00EC0BA2" w:rsidRPr="00606BBB" w:rsidRDefault="00EC0BA2" w:rsidP="00535D2D">
      <w:pPr>
        <w:spacing w:after="0" w:line="240" w:lineRule="auto"/>
        <w:rPr>
          <w:rFonts w:ascii="Century Gothic" w:eastAsia="Times New Roman" w:hAnsi="Century Gothic" w:cs="Times New Roman"/>
          <w:color w:val="auto"/>
          <w:sz w:val="24"/>
          <w:szCs w:val="24"/>
        </w:rPr>
      </w:pPr>
    </w:p>
    <w:p w14:paraId="48AEC983" w14:textId="77777777" w:rsidR="00535D2D" w:rsidRDefault="00535D2D" w:rsidP="00535D2D">
      <w:pPr>
        <w:spacing w:after="0" w:line="240" w:lineRule="auto"/>
        <w:rPr>
          <w:rFonts w:ascii="Century Gothic" w:eastAsia="Times New Roman" w:hAnsi="Century Gothic" w:cs="Arial"/>
          <w:i/>
          <w:iCs/>
          <w:sz w:val="24"/>
          <w:szCs w:val="24"/>
        </w:rPr>
      </w:pPr>
      <w:r w:rsidRPr="00606BBB">
        <w:rPr>
          <w:rFonts w:ascii="Century Gothic" w:eastAsia="Times New Roman" w:hAnsi="Century Gothic" w:cs="Arial"/>
          <w:i/>
          <w:iCs/>
          <w:sz w:val="24"/>
          <w:szCs w:val="24"/>
        </w:rPr>
        <w:t>Call to Offering</w:t>
      </w:r>
      <w:r>
        <w:rPr>
          <w:rFonts w:ascii="Century Gothic" w:eastAsia="Times New Roman" w:hAnsi="Century Gothic" w:cs="Arial"/>
          <w:i/>
          <w:iCs/>
          <w:sz w:val="24"/>
          <w:szCs w:val="24"/>
        </w:rPr>
        <w:t xml:space="preserve"> </w:t>
      </w:r>
      <w:r w:rsidRPr="00AE7FBB">
        <w:rPr>
          <w:rFonts w:ascii="Century Gothic" w:eastAsia="Times New Roman" w:hAnsi="Century Gothic" w:cs="Arial"/>
          <w:i/>
          <w:iCs/>
          <w:sz w:val="24"/>
          <w:szCs w:val="24"/>
        </w:rPr>
        <w:t>(adapted from Jeff Shrowder, posted on The Billabong)</w:t>
      </w:r>
    </w:p>
    <w:p w14:paraId="58B065F2" w14:textId="77777777" w:rsidR="00535D2D" w:rsidRPr="00606BBB" w:rsidRDefault="00535D2D" w:rsidP="00535D2D">
      <w:pPr>
        <w:spacing w:after="0" w:line="240" w:lineRule="auto"/>
        <w:rPr>
          <w:rFonts w:ascii="Century Gothic" w:eastAsia="Times New Roman" w:hAnsi="Century Gothic" w:cs="Times New Roman"/>
          <w:color w:val="auto"/>
          <w:sz w:val="24"/>
          <w:szCs w:val="24"/>
        </w:rPr>
      </w:pPr>
    </w:p>
    <w:p w14:paraId="2BEDDE80" w14:textId="6A7C1664" w:rsidR="00687432" w:rsidRPr="00B01580" w:rsidRDefault="00687432" w:rsidP="00687432">
      <w:pPr>
        <w:spacing w:after="0" w:line="240" w:lineRule="auto"/>
        <w:rPr>
          <w:rFonts w:ascii="Century Gothic" w:eastAsia="Times New Roman" w:hAnsi="Century Gothic" w:cs="Times New Roman"/>
          <w:color w:val="auto"/>
          <w:sz w:val="24"/>
          <w:szCs w:val="24"/>
        </w:rPr>
      </w:pPr>
      <w:r w:rsidRPr="00B01580">
        <w:rPr>
          <w:rFonts w:ascii="Century Gothic" w:eastAsia="Times New Roman" w:hAnsi="Century Gothic" w:cs="Arial"/>
          <w:i/>
          <w:iCs/>
          <w:color w:val="auto"/>
          <w:sz w:val="24"/>
          <w:szCs w:val="24"/>
        </w:rPr>
        <w:t>Offering Song</w:t>
      </w:r>
      <w:r w:rsidRPr="00B01580">
        <w:rPr>
          <w:rFonts w:ascii="Century Gothic" w:eastAsia="Times New Roman" w:hAnsi="Century Gothic" w:cs="Arial"/>
          <w:i/>
          <w:iCs/>
          <w:color w:val="auto"/>
          <w:sz w:val="24"/>
          <w:szCs w:val="24"/>
        </w:rPr>
        <w:tab/>
      </w:r>
      <w:r w:rsidRPr="00B01580">
        <w:rPr>
          <w:rFonts w:ascii="Century Gothic" w:eastAsia="Times New Roman" w:hAnsi="Century Gothic" w:cs="Arial"/>
          <w:i/>
          <w:iCs/>
          <w:color w:val="auto"/>
          <w:sz w:val="24"/>
          <w:szCs w:val="24"/>
        </w:rPr>
        <w:tab/>
      </w:r>
      <w:r w:rsidRPr="00B01580">
        <w:rPr>
          <w:rFonts w:ascii="Century Gothic" w:eastAsia="Times New Roman" w:hAnsi="Century Gothic" w:cs="Arial"/>
          <w:i/>
          <w:iCs/>
          <w:color w:val="auto"/>
          <w:sz w:val="24"/>
          <w:szCs w:val="24"/>
        </w:rPr>
        <w:tab/>
        <w:t>“</w:t>
      </w:r>
      <w:r w:rsidR="00A51EAC">
        <w:rPr>
          <w:rFonts w:ascii="Century Gothic" w:eastAsia="Times New Roman" w:hAnsi="Century Gothic" w:cs="Arial"/>
          <w:i/>
          <w:iCs/>
          <w:color w:val="auto"/>
          <w:sz w:val="24"/>
          <w:szCs w:val="24"/>
        </w:rPr>
        <w:t>Peace is Flowing Like A River</w:t>
      </w:r>
      <w:r w:rsidRPr="00B01580">
        <w:rPr>
          <w:rFonts w:ascii="Century Gothic" w:eastAsia="Times New Roman" w:hAnsi="Century Gothic" w:cs="Arial"/>
          <w:i/>
          <w:iCs/>
          <w:color w:val="auto"/>
          <w:sz w:val="24"/>
          <w:szCs w:val="24"/>
        </w:rPr>
        <w:t>”</w:t>
      </w:r>
      <w:r w:rsidRPr="00B01580">
        <w:rPr>
          <w:rFonts w:ascii="Century Gothic" w:eastAsia="Times New Roman" w:hAnsi="Century Gothic" w:cs="Arial"/>
          <w:i/>
          <w:iCs/>
          <w:color w:val="auto"/>
          <w:sz w:val="24"/>
          <w:szCs w:val="24"/>
        </w:rPr>
        <w:tab/>
      </w:r>
      <w:r w:rsidR="00A51EAC">
        <w:rPr>
          <w:rFonts w:ascii="Century Gothic" w:eastAsia="Times New Roman" w:hAnsi="Century Gothic" w:cs="Arial"/>
          <w:i/>
          <w:iCs/>
          <w:color w:val="auto"/>
          <w:sz w:val="24"/>
          <w:szCs w:val="24"/>
        </w:rPr>
        <w:t>Traditional, arr. Julie Gaulke</w:t>
      </w:r>
    </w:p>
    <w:p w14:paraId="0CB837D7" w14:textId="77777777" w:rsidR="00535D2D" w:rsidRPr="00606BBB" w:rsidRDefault="00535D2D" w:rsidP="00535D2D">
      <w:pPr>
        <w:spacing w:after="0" w:line="240" w:lineRule="auto"/>
        <w:rPr>
          <w:rFonts w:ascii="Century Gothic" w:eastAsia="Times New Roman" w:hAnsi="Century Gothic" w:cs="Times New Roman"/>
          <w:color w:val="auto"/>
          <w:sz w:val="24"/>
          <w:szCs w:val="24"/>
        </w:rPr>
      </w:pPr>
    </w:p>
    <w:p w14:paraId="1242FCFD" w14:textId="28AA2AE5" w:rsidR="00535D2D" w:rsidRPr="00606BBB" w:rsidRDefault="00535D2D" w:rsidP="00535D2D">
      <w:pPr>
        <w:spacing w:after="0" w:line="240" w:lineRule="auto"/>
        <w:rPr>
          <w:rFonts w:ascii="Century Gothic" w:eastAsia="Times New Roman" w:hAnsi="Century Gothic" w:cs="Times New Roman"/>
          <w:color w:val="auto"/>
          <w:sz w:val="24"/>
          <w:szCs w:val="24"/>
        </w:rPr>
      </w:pPr>
      <w:r w:rsidRPr="00606BBB">
        <w:rPr>
          <w:rFonts w:ascii="Century Gothic" w:eastAsia="Times New Roman" w:hAnsi="Century Gothic" w:cs="Arial"/>
          <w:sz w:val="24"/>
          <w:szCs w:val="24"/>
        </w:rPr>
        <w:t>↑</w:t>
      </w:r>
      <w:r w:rsidRPr="00606BBB">
        <w:rPr>
          <w:rFonts w:ascii="Century Gothic" w:eastAsia="Times New Roman" w:hAnsi="Century Gothic" w:cs="Arial"/>
          <w:i/>
          <w:iCs/>
          <w:sz w:val="24"/>
          <w:szCs w:val="24"/>
        </w:rPr>
        <w:t>Doxology</w:t>
      </w:r>
    </w:p>
    <w:p w14:paraId="2EF02D22" w14:textId="77777777" w:rsidR="00535D2D" w:rsidRPr="00606BBB" w:rsidRDefault="00535D2D" w:rsidP="00535D2D">
      <w:pPr>
        <w:spacing w:after="0" w:line="240" w:lineRule="auto"/>
        <w:rPr>
          <w:rFonts w:ascii="Century Gothic" w:eastAsia="Times New Roman" w:hAnsi="Century Gothic" w:cs="Times New Roman"/>
          <w:b/>
          <w:bCs/>
          <w:color w:val="auto"/>
          <w:sz w:val="24"/>
          <w:szCs w:val="24"/>
        </w:rPr>
      </w:pPr>
      <w:r w:rsidRPr="00606BBB">
        <w:rPr>
          <w:rFonts w:ascii="Century Gothic" w:eastAsia="Times New Roman" w:hAnsi="Century Gothic" w:cs="Arial"/>
          <w:b/>
          <w:bCs/>
          <w:i/>
          <w:iCs/>
          <w:sz w:val="24"/>
          <w:szCs w:val="24"/>
        </w:rPr>
        <w:t>Praise God from whom all blessings flow</w:t>
      </w:r>
    </w:p>
    <w:p w14:paraId="4F00462B" w14:textId="77777777" w:rsidR="00535D2D" w:rsidRPr="00606BBB" w:rsidRDefault="00535D2D" w:rsidP="00535D2D">
      <w:pPr>
        <w:spacing w:after="0" w:line="240" w:lineRule="auto"/>
        <w:rPr>
          <w:rFonts w:ascii="Century Gothic" w:eastAsia="Times New Roman" w:hAnsi="Century Gothic" w:cs="Times New Roman"/>
          <w:b/>
          <w:bCs/>
          <w:color w:val="auto"/>
          <w:sz w:val="24"/>
          <w:szCs w:val="24"/>
        </w:rPr>
      </w:pPr>
      <w:r w:rsidRPr="00606BBB">
        <w:rPr>
          <w:rFonts w:ascii="Century Gothic" w:eastAsia="Times New Roman" w:hAnsi="Century Gothic" w:cs="Arial"/>
          <w:b/>
          <w:bCs/>
          <w:i/>
          <w:iCs/>
          <w:sz w:val="24"/>
          <w:szCs w:val="24"/>
        </w:rPr>
        <w:t>Praise God all creatures here below</w:t>
      </w:r>
    </w:p>
    <w:p w14:paraId="5890D123" w14:textId="77777777" w:rsidR="00535D2D" w:rsidRPr="00606BBB" w:rsidRDefault="00535D2D" w:rsidP="00535D2D">
      <w:pPr>
        <w:spacing w:after="0" w:line="240" w:lineRule="auto"/>
        <w:rPr>
          <w:rFonts w:ascii="Century Gothic" w:eastAsia="Times New Roman" w:hAnsi="Century Gothic" w:cs="Times New Roman"/>
          <w:b/>
          <w:bCs/>
          <w:color w:val="auto"/>
          <w:sz w:val="24"/>
          <w:szCs w:val="24"/>
        </w:rPr>
      </w:pPr>
      <w:r w:rsidRPr="00606BBB">
        <w:rPr>
          <w:rFonts w:ascii="Century Gothic" w:eastAsia="Times New Roman" w:hAnsi="Century Gothic" w:cs="Arial"/>
          <w:b/>
          <w:bCs/>
          <w:i/>
          <w:iCs/>
          <w:sz w:val="24"/>
          <w:szCs w:val="24"/>
        </w:rPr>
        <w:t>Praise God for all that love has done</w:t>
      </w:r>
    </w:p>
    <w:p w14:paraId="46B40CAC" w14:textId="77777777" w:rsidR="00535D2D" w:rsidRPr="00606BBB" w:rsidRDefault="00535D2D" w:rsidP="00535D2D">
      <w:pPr>
        <w:spacing w:after="0" w:line="240" w:lineRule="auto"/>
        <w:rPr>
          <w:rFonts w:ascii="Century Gothic" w:eastAsia="Times New Roman" w:hAnsi="Century Gothic" w:cs="Times New Roman"/>
          <w:b/>
          <w:bCs/>
          <w:color w:val="auto"/>
          <w:sz w:val="24"/>
          <w:szCs w:val="24"/>
        </w:rPr>
      </w:pPr>
      <w:r w:rsidRPr="00606BBB">
        <w:rPr>
          <w:rFonts w:ascii="Century Gothic" w:eastAsia="Times New Roman" w:hAnsi="Century Gothic" w:cs="Arial"/>
          <w:b/>
          <w:bCs/>
          <w:i/>
          <w:iCs/>
          <w:sz w:val="24"/>
          <w:szCs w:val="24"/>
        </w:rPr>
        <w:t>Creator, Christ, and Spirit One. Amen.</w:t>
      </w:r>
    </w:p>
    <w:p w14:paraId="0456FDFA" w14:textId="77777777" w:rsidR="00535D2D" w:rsidRPr="00606BBB" w:rsidRDefault="00535D2D" w:rsidP="00535D2D">
      <w:pPr>
        <w:spacing w:after="0" w:line="240" w:lineRule="auto"/>
        <w:rPr>
          <w:rFonts w:ascii="Century Gothic" w:eastAsia="Times New Roman" w:hAnsi="Century Gothic" w:cs="Times New Roman"/>
          <w:color w:val="auto"/>
          <w:sz w:val="24"/>
          <w:szCs w:val="24"/>
        </w:rPr>
      </w:pPr>
    </w:p>
    <w:p w14:paraId="185A0AFB" w14:textId="77777777" w:rsidR="00535D2D" w:rsidRDefault="00535D2D" w:rsidP="00535D2D">
      <w:pPr>
        <w:spacing w:after="0" w:line="240" w:lineRule="auto"/>
        <w:rPr>
          <w:rFonts w:ascii="Century Gothic" w:eastAsia="Times New Roman" w:hAnsi="Century Gothic" w:cs="Arial"/>
          <w:i/>
          <w:iCs/>
          <w:sz w:val="24"/>
          <w:szCs w:val="24"/>
        </w:rPr>
      </w:pPr>
      <w:r w:rsidRPr="00606BBB">
        <w:rPr>
          <w:rFonts w:ascii="Century Gothic" w:eastAsia="Times New Roman" w:hAnsi="Century Gothic" w:cs="Arial"/>
          <w:i/>
          <w:iCs/>
          <w:sz w:val="24"/>
          <w:szCs w:val="24"/>
        </w:rPr>
        <w:t>Prayer of Dedication</w:t>
      </w:r>
    </w:p>
    <w:p w14:paraId="51640AA3" w14:textId="77777777" w:rsidR="00535D2D" w:rsidRDefault="00535D2D" w:rsidP="00535D2D">
      <w:pPr>
        <w:spacing w:after="0" w:line="240" w:lineRule="auto"/>
        <w:rPr>
          <w:rFonts w:ascii="Century Gothic" w:eastAsia="Times New Roman" w:hAnsi="Century Gothic" w:cs="Arial"/>
          <w:i/>
          <w:iCs/>
          <w:sz w:val="24"/>
          <w:szCs w:val="24"/>
        </w:rPr>
      </w:pPr>
      <w:r w:rsidRPr="00931BC2">
        <w:rPr>
          <w:rFonts w:ascii="Century Gothic" w:eastAsia="Times New Roman" w:hAnsi="Century Gothic" w:cs="Arial"/>
          <w:i/>
          <w:iCs/>
          <w:sz w:val="24"/>
          <w:szCs w:val="24"/>
        </w:rPr>
        <w:t>(adapted from Thom Schuman, posted on Lectionary Liturgies)</w:t>
      </w:r>
    </w:p>
    <w:p w14:paraId="143C9FC1" w14:textId="77777777" w:rsidR="00535D2D" w:rsidRPr="00606BBB" w:rsidRDefault="00535D2D" w:rsidP="00535D2D">
      <w:pPr>
        <w:spacing w:after="0" w:line="240" w:lineRule="auto"/>
        <w:rPr>
          <w:rFonts w:ascii="Century Gothic" w:eastAsia="Times New Roman" w:hAnsi="Century Gothic" w:cs="Times New Roman"/>
          <w:color w:val="auto"/>
          <w:sz w:val="24"/>
          <w:szCs w:val="24"/>
        </w:rPr>
      </w:pPr>
    </w:p>
    <w:p w14:paraId="74C95985" w14:textId="77777777" w:rsidR="00535D2D" w:rsidRPr="00606BBB" w:rsidRDefault="00535D2D" w:rsidP="00535D2D">
      <w:pPr>
        <w:spacing w:after="0" w:line="240" w:lineRule="auto"/>
        <w:rPr>
          <w:rFonts w:ascii="Century Gothic" w:eastAsia="Times New Roman" w:hAnsi="Century Gothic" w:cs="Times New Roman"/>
          <w:color w:val="auto"/>
          <w:sz w:val="24"/>
          <w:szCs w:val="24"/>
        </w:rPr>
      </w:pPr>
      <w:r w:rsidRPr="00606BBB">
        <w:rPr>
          <w:rFonts w:ascii="Century Gothic" w:eastAsia="Times New Roman" w:hAnsi="Century Gothic" w:cs="Arial"/>
          <w:i/>
          <w:iCs/>
          <w:sz w:val="24"/>
          <w:szCs w:val="24"/>
        </w:rPr>
        <w:t>Prayers of the Community</w:t>
      </w:r>
    </w:p>
    <w:p w14:paraId="6B7C3C2C" w14:textId="77777777" w:rsidR="00535D2D" w:rsidRDefault="00535D2D" w:rsidP="00535D2D">
      <w:pPr>
        <w:spacing w:after="0" w:line="240" w:lineRule="auto"/>
        <w:rPr>
          <w:rFonts w:ascii="Century Gothic" w:eastAsia="Times New Roman" w:hAnsi="Century Gothic" w:cs="Arial"/>
          <w:i/>
          <w:iCs/>
          <w:sz w:val="24"/>
          <w:szCs w:val="24"/>
        </w:rPr>
      </w:pPr>
      <w:r w:rsidRPr="00606BBB">
        <w:rPr>
          <w:rFonts w:ascii="Century Gothic" w:eastAsia="Times New Roman" w:hAnsi="Century Gothic" w:cs="Arial"/>
          <w:i/>
          <w:iCs/>
          <w:sz w:val="24"/>
          <w:szCs w:val="24"/>
        </w:rPr>
        <w:t>(The congregation will respond to each prayerful offering with the following words:</w:t>
      </w:r>
      <w:r>
        <w:rPr>
          <w:rFonts w:ascii="Century Gothic" w:eastAsia="Times New Roman" w:hAnsi="Century Gothic" w:cs="Times New Roman"/>
          <w:color w:val="auto"/>
          <w:sz w:val="24"/>
          <w:szCs w:val="24"/>
        </w:rPr>
        <w:t xml:space="preserve"> </w:t>
      </w:r>
      <w:r w:rsidRPr="00606BBB">
        <w:rPr>
          <w:rFonts w:ascii="Century Gothic" w:eastAsia="Times New Roman" w:hAnsi="Century Gothic" w:cs="Arial"/>
          <w:b/>
          <w:bCs/>
          <w:i/>
          <w:iCs/>
          <w:sz w:val="24"/>
          <w:szCs w:val="24"/>
        </w:rPr>
        <w:t>“Together with God, we hear your prayers.”</w:t>
      </w:r>
      <w:r w:rsidRPr="00606BBB">
        <w:rPr>
          <w:rFonts w:ascii="Century Gothic" w:eastAsia="Times New Roman" w:hAnsi="Century Gothic" w:cs="Arial"/>
          <w:i/>
          <w:iCs/>
          <w:sz w:val="24"/>
          <w:szCs w:val="24"/>
        </w:rPr>
        <w:t>)</w:t>
      </w:r>
    </w:p>
    <w:p w14:paraId="181D63BD" w14:textId="77777777" w:rsidR="00535D2D" w:rsidRPr="00606BBB" w:rsidRDefault="00535D2D" w:rsidP="00535D2D">
      <w:pPr>
        <w:spacing w:after="0" w:line="240" w:lineRule="auto"/>
        <w:rPr>
          <w:rFonts w:ascii="Century Gothic" w:eastAsia="Times New Roman" w:hAnsi="Century Gothic" w:cs="Times New Roman"/>
          <w:color w:val="auto"/>
          <w:sz w:val="24"/>
          <w:szCs w:val="24"/>
        </w:rPr>
      </w:pPr>
    </w:p>
    <w:p w14:paraId="3A8817F6" w14:textId="77777777" w:rsidR="00535D2D" w:rsidRDefault="00535D2D" w:rsidP="00535D2D">
      <w:pPr>
        <w:spacing w:after="0" w:line="240" w:lineRule="auto"/>
        <w:rPr>
          <w:rFonts w:ascii="Century Gothic" w:eastAsia="Times New Roman" w:hAnsi="Century Gothic" w:cs="Arial"/>
          <w:i/>
          <w:iCs/>
          <w:sz w:val="24"/>
          <w:szCs w:val="24"/>
        </w:rPr>
      </w:pPr>
      <w:r w:rsidRPr="00606BBB">
        <w:rPr>
          <w:rFonts w:ascii="Century Gothic" w:eastAsia="Times New Roman" w:hAnsi="Century Gothic" w:cs="Arial"/>
          <w:i/>
          <w:iCs/>
          <w:sz w:val="24"/>
          <w:szCs w:val="24"/>
        </w:rPr>
        <w:t>Today and every Sunday, you are invited to join a prayer circle in the chapel immediately after worship to share your joys and concerns aloud in the supportive company of others.</w:t>
      </w:r>
    </w:p>
    <w:p w14:paraId="120C0B17" w14:textId="77777777" w:rsidR="00535D2D" w:rsidRPr="00606BBB" w:rsidRDefault="00535D2D" w:rsidP="00535D2D">
      <w:pPr>
        <w:spacing w:after="0" w:line="240" w:lineRule="auto"/>
        <w:rPr>
          <w:rFonts w:ascii="Century Gothic" w:eastAsia="Times New Roman" w:hAnsi="Century Gothic" w:cs="Times New Roman"/>
          <w:color w:val="auto"/>
          <w:sz w:val="24"/>
          <w:szCs w:val="24"/>
        </w:rPr>
      </w:pPr>
    </w:p>
    <w:p w14:paraId="73123935" w14:textId="77777777" w:rsidR="00535D2D" w:rsidRDefault="00535D2D" w:rsidP="00535D2D">
      <w:pPr>
        <w:spacing w:after="0" w:line="240" w:lineRule="auto"/>
        <w:rPr>
          <w:rFonts w:ascii="Century Gothic" w:eastAsia="Times New Roman" w:hAnsi="Century Gothic" w:cs="Arial"/>
          <w:i/>
          <w:iCs/>
          <w:sz w:val="24"/>
          <w:szCs w:val="24"/>
        </w:rPr>
      </w:pPr>
      <w:r w:rsidRPr="00606BBB">
        <w:rPr>
          <w:rFonts w:ascii="Century Gothic" w:eastAsia="Times New Roman" w:hAnsi="Century Gothic" w:cs="Arial"/>
          <w:i/>
          <w:iCs/>
          <w:sz w:val="24"/>
          <w:szCs w:val="24"/>
        </w:rPr>
        <w:t>Pastoral Prayer</w:t>
      </w:r>
    </w:p>
    <w:p w14:paraId="1D29ADE0" w14:textId="77777777" w:rsidR="00535D2D" w:rsidRDefault="00535D2D" w:rsidP="00535D2D">
      <w:pPr>
        <w:spacing w:after="0" w:line="240" w:lineRule="auto"/>
        <w:rPr>
          <w:rFonts w:ascii="Century Gothic" w:eastAsia="Times New Roman" w:hAnsi="Century Gothic" w:cs="Arial"/>
          <w:i/>
          <w:iCs/>
          <w:sz w:val="24"/>
          <w:szCs w:val="24"/>
        </w:rPr>
      </w:pPr>
      <w:r w:rsidRPr="00931BC2">
        <w:rPr>
          <w:rFonts w:ascii="Century Gothic" w:eastAsia="Times New Roman" w:hAnsi="Century Gothic" w:cs="Arial"/>
          <w:i/>
          <w:iCs/>
          <w:sz w:val="24"/>
          <w:szCs w:val="24"/>
        </w:rPr>
        <w:t xml:space="preserve">(adapted from Rev. Richard J. Fairchild, posted on </w:t>
      </w:r>
      <w:hyperlink r:id="rId7" w:history="1">
        <w:r w:rsidRPr="00931BC2">
          <w:rPr>
            <w:rFonts w:ascii="Century Gothic" w:eastAsia="Times New Roman" w:hAnsi="Century Gothic" w:cs="Arial"/>
            <w:i/>
            <w:iCs/>
            <w:sz w:val="24"/>
            <w:szCs w:val="24"/>
          </w:rPr>
          <w:t>Kir-Shalom</w:t>
        </w:r>
      </w:hyperlink>
      <w:r w:rsidRPr="00931BC2">
        <w:rPr>
          <w:rFonts w:ascii="Century Gothic" w:eastAsia="Times New Roman" w:hAnsi="Century Gothic" w:cs="Arial"/>
          <w:i/>
          <w:iCs/>
          <w:sz w:val="24"/>
          <w:szCs w:val="24"/>
        </w:rPr>
        <w:t>)</w:t>
      </w:r>
    </w:p>
    <w:p w14:paraId="25BB4B25" w14:textId="77777777" w:rsidR="00535D2D" w:rsidRPr="00606BBB" w:rsidRDefault="00535D2D" w:rsidP="00535D2D">
      <w:pPr>
        <w:spacing w:after="0" w:line="240" w:lineRule="auto"/>
        <w:rPr>
          <w:rFonts w:ascii="Century Gothic" w:eastAsia="Times New Roman" w:hAnsi="Century Gothic" w:cs="Times New Roman"/>
          <w:color w:val="auto"/>
          <w:sz w:val="24"/>
          <w:szCs w:val="24"/>
        </w:rPr>
      </w:pPr>
    </w:p>
    <w:p w14:paraId="1D3E8FC1" w14:textId="4E753DDD" w:rsidR="00535D2D" w:rsidRPr="00606BBB" w:rsidRDefault="00535D2D" w:rsidP="00535D2D">
      <w:pPr>
        <w:spacing w:after="0" w:line="240" w:lineRule="auto"/>
        <w:rPr>
          <w:rFonts w:ascii="Century Gothic" w:eastAsia="Times New Roman" w:hAnsi="Century Gothic" w:cs="Times New Roman"/>
          <w:color w:val="auto"/>
          <w:sz w:val="24"/>
          <w:szCs w:val="24"/>
        </w:rPr>
      </w:pPr>
      <w:r w:rsidRPr="00606BBB">
        <w:rPr>
          <w:rFonts w:ascii="Century Gothic" w:eastAsia="Times New Roman" w:hAnsi="Century Gothic" w:cs="Arial"/>
          <w:i/>
          <w:iCs/>
          <w:sz w:val="24"/>
          <w:szCs w:val="24"/>
        </w:rPr>
        <w:t>Jesus Prayer</w:t>
      </w:r>
    </w:p>
    <w:p w14:paraId="651D9820" w14:textId="77777777" w:rsidR="00535D2D" w:rsidRPr="00606BBB" w:rsidRDefault="00535D2D" w:rsidP="00535D2D">
      <w:pPr>
        <w:spacing w:after="0" w:line="240" w:lineRule="auto"/>
        <w:rPr>
          <w:rFonts w:ascii="Century Gothic" w:eastAsia="Times New Roman" w:hAnsi="Century Gothic" w:cs="Times New Roman"/>
          <w:color w:val="auto"/>
          <w:sz w:val="24"/>
          <w:szCs w:val="24"/>
        </w:rPr>
      </w:pPr>
    </w:p>
    <w:p w14:paraId="3B61ED33" w14:textId="77777777" w:rsidR="00535D2D" w:rsidRDefault="00535D2D" w:rsidP="00535D2D">
      <w:pPr>
        <w:spacing w:after="0" w:line="240" w:lineRule="auto"/>
        <w:rPr>
          <w:rFonts w:ascii="Century Gothic" w:eastAsia="Times New Roman" w:hAnsi="Century Gothic" w:cs="Arial"/>
          <w:i/>
          <w:iCs/>
          <w:sz w:val="24"/>
          <w:szCs w:val="24"/>
        </w:rPr>
      </w:pPr>
      <w:r w:rsidRPr="00606BBB">
        <w:rPr>
          <w:rFonts w:ascii="Century Gothic" w:eastAsia="Times New Roman" w:hAnsi="Century Gothic" w:cs="Arial"/>
          <w:sz w:val="24"/>
          <w:szCs w:val="24"/>
        </w:rPr>
        <w:t>↑</w:t>
      </w:r>
      <w:r w:rsidRPr="00606BBB">
        <w:rPr>
          <w:rFonts w:ascii="Century Gothic" w:eastAsia="Times New Roman" w:hAnsi="Century Gothic" w:cs="Arial"/>
          <w:i/>
          <w:iCs/>
          <w:sz w:val="24"/>
          <w:szCs w:val="24"/>
        </w:rPr>
        <w:t>Words of Mission and Benediction</w:t>
      </w:r>
    </w:p>
    <w:p w14:paraId="36D594BF" w14:textId="77777777" w:rsidR="00535D2D" w:rsidRPr="006D3E45" w:rsidRDefault="00535D2D" w:rsidP="00535D2D">
      <w:pPr>
        <w:spacing w:after="0" w:line="240" w:lineRule="auto"/>
        <w:rPr>
          <w:rFonts w:ascii="Century Gothic" w:eastAsia="Times New Roman" w:hAnsi="Century Gothic" w:cs="Times New Roman"/>
          <w:i/>
          <w:iCs/>
          <w:color w:val="auto"/>
          <w:sz w:val="24"/>
          <w:szCs w:val="24"/>
        </w:rPr>
      </w:pPr>
      <w:r w:rsidRPr="006D3E45">
        <w:rPr>
          <w:rFonts w:ascii="Century Gothic" w:eastAsia="Times New Roman" w:hAnsi="Century Gothic" w:cs="Times New Roman"/>
          <w:i/>
          <w:iCs/>
          <w:color w:val="auto"/>
          <w:sz w:val="24"/>
          <w:szCs w:val="24"/>
        </w:rPr>
        <w:t>(adapted from Nathan Nettleton, posted on LaughingBird.net)</w:t>
      </w:r>
    </w:p>
    <w:p w14:paraId="49AAEB05" w14:textId="77777777" w:rsidR="00535D2D" w:rsidRPr="00606BBB" w:rsidRDefault="00535D2D" w:rsidP="00535D2D">
      <w:pPr>
        <w:spacing w:after="0" w:line="240" w:lineRule="auto"/>
        <w:rPr>
          <w:rFonts w:ascii="Century Gothic" w:eastAsia="Times New Roman" w:hAnsi="Century Gothic" w:cs="Times New Roman"/>
          <w:color w:val="auto"/>
          <w:sz w:val="24"/>
          <w:szCs w:val="24"/>
        </w:rPr>
      </w:pPr>
    </w:p>
    <w:p w14:paraId="308EC4C3" w14:textId="70615D2F" w:rsidR="00687432" w:rsidRPr="002A7899" w:rsidRDefault="00687432" w:rsidP="00687432">
      <w:pPr>
        <w:spacing w:after="0" w:line="240" w:lineRule="auto"/>
        <w:rPr>
          <w:rFonts w:ascii="Century Gothic" w:eastAsia="Times New Roman" w:hAnsi="Century Gothic" w:cs="Times New Roman"/>
          <w:color w:val="auto"/>
          <w:sz w:val="24"/>
          <w:szCs w:val="24"/>
        </w:rPr>
      </w:pPr>
      <w:r w:rsidRPr="002A7899">
        <w:rPr>
          <w:rFonts w:ascii="Century Gothic" w:eastAsia="Times New Roman" w:hAnsi="Century Gothic" w:cs="Arial"/>
          <w:i/>
          <w:iCs/>
          <w:color w:val="auto"/>
          <w:sz w:val="24"/>
          <w:szCs w:val="24"/>
        </w:rPr>
        <w:t>Closing Song</w:t>
      </w:r>
      <w:r w:rsidRPr="002A7899">
        <w:rPr>
          <w:rFonts w:ascii="Century Gothic" w:eastAsia="Times New Roman" w:hAnsi="Century Gothic" w:cs="Arial"/>
          <w:i/>
          <w:iCs/>
          <w:color w:val="auto"/>
          <w:sz w:val="24"/>
          <w:szCs w:val="24"/>
        </w:rPr>
        <w:tab/>
      </w:r>
      <w:r w:rsidRPr="002A7899">
        <w:rPr>
          <w:rFonts w:ascii="Century Gothic" w:eastAsia="Times New Roman" w:hAnsi="Century Gothic" w:cs="Arial"/>
          <w:i/>
          <w:iCs/>
          <w:color w:val="auto"/>
          <w:sz w:val="24"/>
          <w:szCs w:val="24"/>
        </w:rPr>
        <w:tab/>
        <w:t>“Lo</w:t>
      </w:r>
      <w:r w:rsidR="00872C84">
        <w:rPr>
          <w:rFonts w:ascii="Century Gothic" w:eastAsia="Times New Roman" w:hAnsi="Century Gothic" w:cs="Arial"/>
          <w:i/>
          <w:iCs/>
          <w:color w:val="auto"/>
          <w:sz w:val="24"/>
          <w:szCs w:val="24"/>
        </w:rPr>
        <w:t>r</w:t>
      </w:r>
      <w:r w:rsidRPr="002A7899">
        <w:rPr>
          <w:rFonts w:ascii="Century Gothic" w:eastAsia="Times New Roman" w:hAnsi="Century Gothic" w:cs="Arial"/>
          <w:i/>
          <w:iCs/>
          <w:color w:val="auto"/>
          <w:sz w:val="24"/>
          <w:szCs w:val="24"/>
        </w:rPr>
        <w:t>d, Dismiss Us with Your Blessing”</w:t>
      </w:r>
      <w:r w:rsidRPr="002A7899">
        <w:rPr>
          <w:rFonts w:ascii="Century Gothic" w:eastAsia="Times New Roman" w:hAnsi="Century Gothic" w:cs="Arial"/>
          <w:i/>
          <w:iCs/>
          <w:color w:val="auto"/>
          <w:sz w:val="24"/>
          <w:szCs w:val="24"/>
        </w:rPr>
        <w:tab/>
        <w:t>NCH #77</w:t>
      </w:r>
    </w:p>
    <w:p w14:paraId="37DB69A5" w14:textId="77777777" w:rsidR="00825FC7" w:rsidRPr="00825FC7" w:rsidRDefault="00825FC7" w:rsidP="00535D2D">
      <w:pPr>
        <w:spacing w:after="0" w:line="240" w:lineRule="auto"/>
        <w:rPr>
          <w:rFonts w:ascii="Century Gothic" w:eastAsia="Times New Roman" w:hAnsi="Century Gothic" w:cs="Arial"/>
          <w:i/>
          <w:iCs/>
          <w:sz w:val="24"/>
          <w:szCs w:val="24"/>
        </w:rPr>
      </w:pPr>
    </w:p>
    <w:p w14:paraId="6E30EFD4" w14:textId="77777777" w:rsidR="00535D2D" w:rsidRPr="00606BBB" w:rsidRDefault="00535D2D" w:rsidP="00535D2D">
      <w:pPr>
        <w:spacing w:after="0" w:line="240" w:lineRule="auto"/>
        <w:rPr>
          <w:rFonts w:ascii="Century Gothic" w:eastAsia="Times New Roman" w:hAnsi="Century Gothic" w:cs="Times New Roman"/>
          <w:color w:val="auto"/>
          <w:sz w:val="24"/>
          <w:szCs w:val="24"/>
        </w:rPr>
      </w:pPr>
      <w:r w:rsidRPr="00606BBB">
        <w:rPr>
          <w:rFonts w:ascii="Century Gothic" w:eastAsia="Times New Roman" w:hAnsi="Century Gothic" w:cs="Arial"/>
          <w:i/>
          <w:iCs/>
          <w:sz w:val="24"/>
          <w:szCs w:val="24"/>
        </w:rPr>
        <w:t>Dismissal to Sunday School</w:t>
      </w:r>
    </w:p>
    <w:p w14:paraId="04C3A5EC" w14:textId="3FF82532" w:rsidR="00EC0088" w:rsidRPr="00340609" w:rsidRDefault="000922CC" w:rsidP="00340609">
      <w:pPr>
        <w:spacing w:after="0" w:line="240" w:lineRule="auto"/>
        <w:rPr>
          <w:rFonts w:ascii="Century Gothic" w:eastAsia="Times New Roman" w:hAnsi="Century Gothic" w:cs="Times New Roman"/>
          <w:color w:val="auto"/>
          <w:sz w:val="24"/>
          <w:szCs w:val="24"/>
        </w:rPr>
      </w:pPr>
      <w:r w:rsidRPr="00802EEE">
        <w:rPr>
          <w:rFonts w:ascii="Century Gothic" w:hAnsi="Century Gothic" w:cs="Arial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81792" behindDoc="1" locked="1" layoutInCell="1" allowOverlap="1" wp14:anchorId="17D97338" wp14:editId="1ABA6A52">
                <wp:simplePos x="0" y="0"/>
                <wp:positionH relativeFrom="margin">
                  <wp:posOffset>180975</wp:posOffset>
                </wp:positionH>
                <wp:positionV relativeFrom="page">
                  <wp:posOffset>419100</wp:posOffset>
                </wp:positionV>
                <wp:extent cx="5029200" cy="2743200"/>
                <wp:effectExtent l="0" t="0" r="19050" b="19050"/>
                <wp:wrapSquare wrapText="bothSides"/>
                <wp:docPr id="1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029200" cy="27432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1AAB110" w14:textId="31010371" w:rsidR="00841713" w:rsidRPr="00D00D33" w:rsidRDefault="00841713" w:rsidP="00841713">
                            <w:pPr>
                              <w:contextualSpacing/>
                              <w:jc w:val="center"/>
                              <w:rPr>
                                <w:rFonts w:ascii="Arial" w:hAnsi="Arial" w:cs="Arial"/>
                                <w:i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4FF05BC1" wp14:editId="66DF5789">
                                  <wp:extent cx="4869815" cy="2697255"/>
                                  <wp:effectExtent l="0" t="0" r="6985" b="8255"/>
                                  <wp:docPr id="214937092" name="Picture 3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214937092" name="Picture 3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8"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4883566" cy="2704871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du="http://schemas.microsoft.com/office/word/2023/wordml/word16du">
            <w:pict>
              <v:shape w14:anchorId="17D97338" id="_x0000_s1027" type="#_x0000_t202" style="position:absolute;margin-left:14.25pt;margin-top:33pt;width:396pt;height:3in;z-index:-2516346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" strokecolor="black [3213]">
                <v:textbox>
                  <w:txbxContent>
                    <w:p w14:paraId="01AAB110" w14:textId="31010371" w:rsidR="00841713" w:rsidRPr="00D00D33" w:rsidRDefault="00841713" w:rsidP="00841713">
                      <w:pPr>
                        <w:contextualSpacing/>
                        <w:jc w:val="center"/>
                        <w:rPr>
                          <w:rFonts w:ascii="Arial" w:hAnsi="Arial" w:cs="Arial"/>
                          <w:i/>
                          <w:sz w:val="20"/>
                          <w:szCs w:val="20"/>
                        </w:rPr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4FF05BC1" wp14:editId="66DF5789">
                            <wp:extent cx="4869815" cy="2697255"/>
                            <wp:effectExtent l="0" t="0" r="6985" b="8255"/>
                            <wp:docPr id="214937092" name="Picture 3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214937092" name="Picture 3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9"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4883566" cy="2704871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square" anchorx="margin" anchory="page"/>
                <w10:anchorlock/>
              </v:shape>
            </w:pict>
          </mc:Fallback>
        </mc:AlternateContent>
      </w:r>
    </w:p>
    <w:p w14:paraId="1F3DA259" w14:textId="77777777" w:rsidR="00825FC7" w:rsidRPr="00606BBB" w:rsidRDefault="00825FC7" w:rsidP="00825FC7">
      <w:pPr>
        <w:spacing w:after="0" w:line="240" w:lineRule="auto"/>
        <w:jc w:val="center"/>
        <w:rPr>
          <w:rFonts w:ascii="Century Gothic" w:eastAsia="Times New Roman" w:hAnsi="Century Gothic" w:cs="Times New Roman"/>
          <w:color w:val="auto"/>
          <w:sz w:val="24"/>
          <w:szCs w:val="24"/>
        </w:rPr>
      </w:pPr>
      <w:r w:rsidRPr="00606BBB">
        <w:rPr>
          <w:rFonts w:ascii="Century Gothic" w:eastAsia="Times New Roman" w:hAnsi="Century Gothic" w:cs="Arial"/>
          <w:b/>
          <w:bCs/>
          <w:sz w:val="24"/>
          <w:szCs w:val="24"/>
        </w:rPr>
        <w:t xml:space="preserve">Reader: </w:t>
      </w:r>
      <w:r>
        <w:rPr>
          <w:rFonts w:ascii="Century Gothic" w:eastAsia="Times New Roman" w:hAnsi="Century Gothic" w:cs="Arial"/>
          <w:b/>
          <w:bCs/>
          <w:sz w:val="24"/>
          <w:szCs w:val="24"/>
        </w:rPr>
        <w:t>Nan Sturgeon</w:t>
      </w:r>
      <w:r w:rsidRPr="00606BBB">
        <w:rPr>
          <w:rFonts w:ascii="Century Gothic" w:eastAsia="Times New Roman" w:hAnsi="Century Gothic" w:cs="Arial"/>
          <w:b/>
          <w:bCs/>
          <w:sz w:val="24"/>
          <w:szCs w:val="24"/>
        </w:rPr>
        <w:t xml:space="preserve">, Slides: </w:t>
      </w:r>
      <w:r>
        <w:rPr>
          <w:rFonts w:ascii="Century Gothic" w:eastAsia="Times New Roman" w:hAnsi="Century Gothic" w:cs="Arial"/>
          <w:b/>
          <w:bCs/>
          <w:sz w:val="24"/>
          <w:szCs w:val="24"/>
        </w:rPr>
        <w:t>Dale Berreth</w:t>
      </w:r>
    </w:p>
    <w:p w14:paraId="1A89EFF3" w14:textId="77777777" w:rsidR="00825FC7" w:rsidRDefault="00825FC7" w:rsidP="00825FC7">
      <w:pPr>
        <w:spacing w:after="0" w:line="240" w:lineRule="auto"/>
        <w:jc w:val="center"/>
        <w:rPr>
          <w:rFonts w:ascii="Century Gothic" w:eastAsia="Times New Roman" w:hAnsi="Century Gothic" w:cs="Arial"/>
          <w:b/>
          <w:bCs/>
          <w:sz w:val="24"/>
          <w:szCs w:val="24"/>
        </w:rPr>
      </w:pPr>
      <w:r w:rsidRPr="00606BBB">
        <w:rPr>
          <w:rFonts w:ascii="Century Gothic" w:eastAsia="Times New Roman" w:hAnsi="Century Gothic" w:cs="Arial"/>
          <w:b/>
          <w:bCs/>
          <w:sz w:val="24"/>
          <w:szCs w:val="24"/>
        </w:rPr>
        <w:t xml:space="preserve">Video: </w:t>
      </w:r>
      <w:r>
        <w:rPr>
          <w:rFonts w:ascii="Century Gothic" w:eastAsia="Times New Roman" w:hAnsi="Century Gothic" w:cs="Arial"/>
          <w:b/>
          <w:bCs/>
          <w:sz w:val="24"/>
          <w:szCs w:val="24"/>
        </w:rPr>
        <w:t>Paul Ford</w:t>
      </w:r>
      <w:r w:rsidRPr="00606BBB">
        <w:rPr>
          <w:rFonts w:ascii="Century Gothic" w:eastAsia="Times New Roman" w:hAnsi="Century Gothic" w:cs="Arial"/>
          <w:b/>
          <w:bCs/>
          <w:sz w:val="24"/>
          <w:szCs w:val="24"/>
        </w:rPr>
        <w:t xml:space="preserve">, Sound: </w:t>
      </w:r>
      <w:r>
        <w:rPr>
          <w:rFonts w:ascii="Century Gothic" w:eastAsia="Times New Roman" w:hAnsi="Century Gothic" w:cs="Arial"/>
          <w:b/>
          <w:bCs/>
          <w:sz w:val="24"/>
          <w:szCs w:val="24"/>
        </w:rPr>
        <w:t>Connie Nomann</w:t>
      </w:r>
    </w:p>
    <w:p w14:paraId="1C90DABC" w14:textId="0AA8C3E1" w:rsidR="00B716E6" w:rsidRPr="00606BBB" w:rsidRDefault="00B716E6" w:rsidP="00825FC7">
      <w:pPr>
        <w:spacing w:after="0" w:line="240" w:lineRule="auto"/>
        <w:jc w:val="center"/>
        <w:rPr>
          <w:rFonts w:ascii="Century Gothic" w:eastAsia="Times New Roman" w:hAnsi="Century Gothic" w:cs="Times New Roman"/>
          <w:color w:val="auto"/>
          <w:sz w:val="24"/>
          <w:szCs w:val="24"/>
        </w:rPr>
      </w:pPr>
      <w:r>
        <w:rPr>
          <w:rFonts w:ascii="Century Gothic" w:eastAsia="Times New Roman" w:hAnsi="Century Gothic" w:cs="Arial"/>
          <w:b/>
          <w:bCs/>
          <w:sz w:val="24"/>
          <w:szCs w:val="24"/>
        </w:rPr>
        <w:t>Bell Ringer: Iain McDonald</w:t>
      </w:r>
    </w:p>
    <w:p w14:paraId="38C6F8EC" w14:textId="77777777" w:rsidR="00825FC7" w:rsidRPr="00606BBB" w:rsidRDefault="00825FC7" w:rsidP="00825FC7">
      <w:pPr>
        <w:spacing w:after="0" w:line="240" w:lineRule="auto"/>
        <w:jc w:val="center"/>
        <w:rPr>
          <w:rFonts w:ascii="Century Gothic" w:eastAsia="Times New Roman" w:hAnsi="Century Gothic" w:cs="Times New Roman"/>
          <w:color w:val="auto"/>
          <w:sz w:val="24"/>
          <w:szCs w:val="24"/>
        </w:rPr>
      </w:pPr>
      <w:r w:rsidRPr="00606BBB">
        <w:rPr>
          <w:rFonts w:ascii="Century Gothic" w:eastAsia="Times New Roman" w:hAnsi="Century Gothic" w:cs="Arial"/>
          <w:b/>
          <w:bCs/>
          <w:sz w:val="24"/>
          <w:szCs w:val="24"/>
        </w:rPr>
        <w:t xml:space="preserve">Music: </w:t>
      </w:r>
      <w:r>
        <w:rPr>
          <w:rFonts w:ascii="Century Gothic" w:eastAsia="Times New Roman" w:hAnsi="Century Gothic" w:cs="Arial"/>
          <w:b/>
          <w:bCs/>
          <w:sz w:val="24"/>
          <w:szCs w:val="24"/>
        </w:rPr>
        <w:t>HUCC Choir</w:t>
      </w:r>
    </w:p>
    <w:p w14:paraId="46E79C9C" w14:textId="77777777" w:rsidR="00A72190" w:rsidRPr="00802EEE" w:rsidRDefault="00A72190" w:rsidP="00B01ECF">
      <w:pPr>
        <w:pStyle w:val="NormalWeb"/>
        <w:spacing w:before="2" w:after="2"/>
        <w:rPr>
          <w:rFonts w:ascii="Century Gothic" w:hAnsi="Century Gothic"/>
          <w:sz w:val="24"/>
          <w:szCs w:val="24"/>
        </w:rPr>
      </w:pPr>
    </w:p>
    <w:p w14:paraId="1E8FC0AA" w14:textId="77777777" w:rsidR="00EB2D16" w:rsidRPr="00802EEE" w:rsidRDefault="00EB2D16" w:rsidP="00DF6FCC">
      <w:pPr>
        <w:spacing w:after="0" w:line="240" w:lineRule="auto"/>
        <w:jc w:val="center"/>
        <w:rPr>
          <w:rFonts w:ascii="Century Gothic" w:eastAsia="Times New Roman" w:hAnsi="Century Gothic" w:cs="Times New Roman"/>
          <w:color w:val="auto"/>
          <w:sz w:val="24"/>
          <w:szCs w:val="24"/>
        </w:rPr>
      </w:pPr>
      <w:r w:rsidRPr="00802EEE">
        <w:rPr>
          <w:rFonts w:ascii="Century Gothic" w:eastAsia="Times New Roman" w:hAnsi="Century Gothic" w:cs="Arial"/>
          <w:b/>
          <w:bCs/>
          <w:sz w:val="24"/>
          <w:szCs w:val="24"/>
        </w:rPr>
        <w:t>Worship services at HUCC are live streamed on Facebook and YouTube.</w:t>
      </w:r>
    </w:p>
    <w:p w14:paraId="0BDF04D7" w14:textId="77777777" w:rsidR="00EB2D16" w:rsidRPr="00802EEE" w:rsidRDefault="00EB2D16" w:rsidP="00DF6FCC">
      <w:pPr>
        <w:spacing w:after="0" w:line="240" w:lineRule="auto"/>
        <w:jc w:val="center"/>
        <w:rPr>
          <w:rFonts w:ascii="Century Gothic" w:eastAsia="Times New Roman" w:hAnsi="Century Gothic" w:cs="Times New Roman"/>
          <w:color w:val="auto"/>
          <w:sz w:val="24"/>
          <w:szCs w:val="24"/>
        </w:rPr>
      </w:pPr>
      <w:r w:rsidRPr="00802EEE">
        <w:rPr>
          <w:rFonts w:ascii="Century Gothic" w:eastAsia="Times New Roman" w:hAnsi="Century Gothic" w:cs="Arial"/>
          <w:b/>
          <w:bCs/>
          <w:sz w:val="24"/>
          <w:szCs w:val="24"/>
        </w:rPr>
        <w:t>Your presence here today is your consent to being part of that broadcast.</w:t>
      </w:r>
    </w:p>
    <w:p w14:paraId="78A7198B" w14:textId="77777777" w:rsidR="00B01ECF" w:rsidRDefault="00B01ECF" w:rsidP="00DF6FCC">
      <w:pPr>
        <w:spacing w:after="0" w:line="240" w:lineRule="auto"/>
        <w:rPr>
          <w:rFonts w:ascii="Century Gothic" w:eastAsia="Times New Roman" w:hAnsi="Century Gothic" w:cs="Times New Roman"/>
          <w:color w:val="auto"/>
          <w:sz w:val="24"/>
          <w:szCs w:val="24"/>
        </w:rPr>
      </w:pPr>
    </w:p>
    <w:p w14:paraId="6711329A" w14:textId="77777777" w:rsidR="00542C0C" w:rsidRPr="0016341C" w:rsidRDefault="00542C0C" w:rsidP="00542C0C">
      <w:pPr>
        <w:spacing w:after="120" w:line="240" w:lineRule="auto"/>
        <w:rPr>
          <w:rFonts w:asciiTheme="minorHAnsi" w:hAnsiTheme="minorHAnsi" w:cstheme="minorHAnsi"/>
          <w:b/>
          <w:color w:val="auto"/>
          <w:sz w:val="24"/>
          <w:szCs w:val="24"/>
          <w:u w:val="single"/>
        </w:rPr>
      </w:pPr>
      <w:bookmarkStart w:id="0" w:name="_Hlk196908865"/>
      <w:bookmarkStart w:id="1" w:name="_Hlk199335301"/>
      <w:bookmarkStart w:id="2" w:name="_Hlk205370499"/>
      <w:bookmarkStart w:id="3" w:name="_Hlk209529253"/>
      <w:bookmarkStart w:id="4" w:name="_Hlk212120108"/>
      <w:bookmarkStart w:id="5" w:name="_Hlk211427884"/>
      <w:bookmarkStart w:id="6" w:name="_Hlk212636921"/>
      <w:bookmarkStart w:id="7" w:name="_Hlk213144183"/>
      <w:bookmarkStart w:id="8" w:name="_Hlk213837667"/>
      <w:bookmarkStart w:id="9" w:name="_Hlk214541892"/>
      <w:bookmarkStart w:id="10" w:name="_Hlk217292619"/>
      <w:bookmarkStart w:id="11" w:name="_Hlk157520145"/>
      <w:bookmarkStart w:id="12" w:name="_Hlk162430197"/>
      <w:bookmarkStart w:id="13" w:name="_Hlk179887614"/>
      <w:bookmarkStart w:id="14" w:name="_Hlk161323035"/>
      <w:bookmarkStart w:id="15" w:name="_Hlk164243242"/>
      <w:r w:rsidRPr="0016341C">
        <w:rPr>
          <w:rFonts w:asciiTheme="minorHAnsi" w:hAnsiTheme="minorHAnsi" w:cstheme="minorHAnsi"/>
          <w:b/>
          <w:color w:val="auto"/>
          <w:sz w:val="24"/>
          <w:szCs w:val="24"/>
          <w:u w:val="single"/>
        </w:rPr>
        <w:t>Upcoming Events</w:t>
      </w:r>
    </w:p>
    <w:p w14:paraId="19CF32C3" w14:textId="77777777" w:rsidR="00542C0C" w:rsidRPr="006E00EC" w:rsidRDefault="00542C0C" w:rsidP="00542C0C">
      <w:pPr>
        <w:spacing w:after="120" w:line="240" w:lineRule="auto"/>
        <w:rPr>
          <w:rFonts w:asciiTheme="minorHAnsi" w:hAnsiTheme="minorHAnsi" w:cstheme="minorHAnsi"/>
          <w:b/>
          <w:color w:val="auto"/>
          <w:sz w:val="24"/>
          <w:szCs w:val="24"/>
        </w:rPr>
      </w:pPr>
      <w:bookmarkStart w:id="16" w:name="_Hlk214359242"/>
      <w:r w:rsidRPr="006E00EC">
        <w:rPr>
          <w:rFonts w:asciiTheme="minorHAnsi" w:hAnsiTheme="minorHAnsi" w:cstheme="minorHAnsi"/>
          <w:b/>
          <w:color w:val="auto"/>
          <w:sz w:val="24"/>
          <w:szCs w:val="24"/>
        </w:rPr>
        <w:t>Glendale Collection every Wednesday at South entrance.</w:t>
      </w:r>
    </w:p>
    <w:p w14:paraId="3CDB1D22" w14:textId="77777777" w:rsidR="00542C0C" w:rsidRPr="00087CEB" w:rsidRDefault="00542C0C" w:rsidP="00542C0C">
      <w:pPr>
        <w:spacing w:after="120" w:line="240" w:lineRule="auto"/>
        <w:rPr>
          <w:rFonts w:asciiTheme="minorHAnsi" w:hAnsiTheme="minorHAnsi" w:cstheme="minorHAnsi"/>
          <w:b/>
          <w:color w:val="auto"/>
          <w:sz w:val="24"/>
          <w:szCs w:val="24"/>
        </w:rPr>
      </w:pPr>
      <w:bookmarkStart w:id="17" w:name="_Hlk210307771"/>
      <w:bookmarkStart w:id="18" w:name="_Hlk206069026"/>
      <w:bookmarkStart w:id="19" w:name="_Hlk213924465"/>
      <w:bookmarkEnd w:id="0"/>
      <w:bookmarkEnd w:id="1"/>
      <w:bookmarkEnd w:id="2"/>
      <w:r w:rsidRPr="00087CEB">
        <w:rPr>
          <w:rFonts w:asciiTheme="minorHAnsi" w:hAnsiTheme="minorHAnsi" w:cstheme="minorHAnsi"/>
          <w:b/>
          <w:color w:val="auto"/>
          <w:sz w:val="24"/>
          <w:szCs w:val="24"/>
        </w:rPr>
        <w:t>Gatherings Book group meets every Sunday at 9 am in the Chapel.</w:t>
      </w:r>
    </w:p>
    <w:bookmarkEnd w:id="3"/>
    <w:bookmarkEnd w:id="4"/>
    <w:bookmarkEnd w:id="5"/>
    <w:bookmarkEnd w:id="6"/>
    <w:bookmarkEnd w:id="7"/>
    <w:bookmarkEnd w:id="8"/>
    <w:bookmarkEnd w:id="9"/>
    <w:bookmarkEnd w:id="10"/>
    <w:bookmarkEnd w:id="11"/>
    <w:bookmarkEnd w:id="12"/>
    <w:bookmarkEnd w:id="13"/>
    <w:bookmarkEnd w:id="14"/>
    <w:bookmarkEnd w:id="15"/>
    <w:bookmarkEnd w:id="16"/>
    <w:bookmarkEnd w:id="17"/>
    <w:bookmarkEnd w:id="18"/>
    <w:bookmarkEnd w:id="19"/>
    <w:p w14:paraId="5E36272B" w14:textId="77777777" w:rsidR="00825FC7" w:rsidRPr="009F0F3A" w:rsidRDefault="00825FC7" w:rsidP="00825FC7">
      <w:pPr>
        <w:spacing w:after="120" w:line="240" w:lineRule="auto"/>
        <w:rPr>
          <w:b/>
          <w:color w:val="auto"/>
          <w:sz w:val="24"/>
          <w:szCs w:val="24"/>
        </w:rPr>
      </w:pPr>
      <w:r w:rsidRPr="009F0F3A">
        <w:rPr>
          <w:b/>
          <w:color w:val="auto"/>
          <w:sz w:val="24"/>
          <w:szCs w:val="24"/>
        </w:rPr>
        <w:t>Caring Ministry Meeting on Zoom – Thursday, October 22nd at 7:00 pm.</w:t>
      </w:r>
    </w:p>
    <w:p w14:paraId="730AB88F" w14:textId="77777777" w:rsidR="00825FC7" w:rsidRPr="00BE2E1C" w:rsidRDefault="00825FC7" w:rsidP="00825FC7">
      <w:pPr>
        <w:spacing w:after="120" w:line="240" w:lineRule="auto"/>
        <w:rPr>
          <w:rFonts w:asciiTheme="minorHAnsi" w:hAnsiTheme="minorHAnsi" w:cstheme="minorHAnsi"/>
          <w:b/>
          <w:bCs/>
          <w:color w:val="auto"/>
          <w:sz w:val="24"/>
          <w:szCs w:val="24"/>
        </w:rPr>
      </w:pPr>
      <w:r w:rsidRPr="00BE2E1C">
        <w:rPr>
          <w:rFonts w:asciiTheme="minorHAnsi" w:hAnsiTheme="minorHAnsi" w:cstheme="minorHAnsi"/>
          <w:b/>
          <w:bCs/>
          <w:color w:val="auto"/>
          <w:sz w:val="24"/>
          <w:szCs w:val="24"/>
        </w:rPr>
        <w:t xml:space="preserve">HUCC Grief Support group meets </w:t>
      </w:r>
      <w:r>
        <w:rPr>
          <w:rFonts w:asciiTheme="minorHAnsi" w:hAnsiTheme="minorHAnsi" w:cstheme="minorHAnsi"/>
          <w:b/>
          <w:bCs/>
          <w:color w:val="auto"/>
          <w:sz w:val="24"/>
          <w:szCs w:val="24"/>
        </w:rPr>
        <w:t>October 25th</w:t>
      </w:r>
      <w:r w:rsidRPr="00BE2E1C">
        <w:rPr>
          <w:rFonts w:asciiTheme="minorHAnsi" w:hAnsiTheme="minorHAnsi" w:cstheme="minorHAnsi"/>
          <w:b/>
          <w:bCs/>
          <w:color w:val="auto"/>
          <w:sz w:val="24"/>
          <w:szCs w:val="24"/>
        </w:rPr>
        <w:t xml:space="preserve"> at 11:30 am in McMullen Hall.</w:t>
      </w:r>
    </w:p>
    <w:p w14:paraId="5E897C74" w14:textId="77777777" w:rsidR="00825FC7" w:rsidRDefault="00825FC7" w:rsidP="00825FC7">
      <w:pPr>
        <w:spacing w:after="120" w:line="240" w:lineRule="auto"/>
        <w:rPr>
          <w:b/>
          <w:color w:val="auto"/>
          <w:sz w:val="24"/>
          <w:szCs w:val="16"/>
        </w:rPr>
      </w:pPr>
      <w:r w:rsidRPr="0017290F">
        <w:rPr>
          <w:b/>
          <w:color w:val="auto"/>
          <w:sz w:val="24"/>
          <w:szCs w:val="16"/>
        </w:rPr>
        <w:t>New Member Class</w:t>
      </w:r>
      <w:r>
        <w:rPr>
          <w:b/>
          <w:color w:val="auto"/>
          <w:sz w:val="24"/>
          <w:szCs w:val="16"/>
        </w:rPr>
        <w:t xml:space="preserve"> Sunday, October 25th at 11 am in the Conference Room.</w:t>
      </w:r>
    </w:p>
    <w:p w14:paraId="75C480D1" w14:textId="6243800C" w:rsidR="00BD58CC" w:rsidRDefault="00BD58CC" w:rsidP="00825FC7">
      <w:pPr>
        <w:spacing w:after="120" w:line="240" w:lineRule="auto"/>
        <w:rPr>
          <w:b/>
          <w:color w:val="auto"/>
          <w:sz w:val="24"/>
          <w:szCs w:val="16"/>
        </w:rPr>
      </w:pPr>
      <w:r>
        <w:rPr>
          <w:b/>
          <w:color w:val="auto"/>
          <w:sz w:val="24"/>
          <w:szCs w:val="16"/>
        </w:rPr>
        <w:t>Blessing of the Animals, October 25</w:t>
      </w:r>
      <w:r w:rsidRPr="00BD58CC">
        <w:rPr>
          <w:b/>
          <w:color w:val="auto"/>
          <w:sz w:val="24"/>
          <w:szCs w:val="16"/>
          <w:vertAlign w:val="superscript"/>
        </w:rPr>
        <w:t>th</w:t>
      </w:r>
      <w:r>
        <w:rPr>
          <w:b/>
          <w:color w:val="auto"/>
          <w:sz w:val="24"/>
          <w:szCs w:val="16"/>
        </w:rPr>
        <w:t xml:space="preserve"> at 1 pm in the Courtyard</w:t>
      </w:r>
    </w:p>
    <w:p w14:paraId="51519FA5" w14:textId="48E53F46" w:rsidR="00825FC7" w:rsidRDefault="00825FC7" w:rsidP="00825FC7">
      <w:pPr>
        <w:spacing w:after="120" w:line="240" w:lineRule="auto"/>
        <w:rPr>
          <w:b/>
          <w:color w:val="auto"/>
          <w:sz w:val="24"/>
          <w:szCs w:val="16"/>
        </w:rPr>
      </w:pPr>
      <w:r w:rsidRPr="00606BBB">
        <w:rPr>
          <w:b/>
          <w:color w:val="auto"/>
          <w:sz w:val="24"/>
          <w:szCs w:val="16"/>
        </w:rPr>
        <w:t>Prayer Shawl Knitting Group meets Wednesday, November 4th at 3 pm.</w:t>
      </w:r>
    </w:p>
    <w:p w14:paraId="5B785431" w14:textId="77777777" w:rsidR="00825FC7" w:rsidRPr="00606BBB" w:rsidRDefault="00825FC7" w:rsidP="00825FC7">
      <w:pPr>
        <w:spacing w:after="120" w:line="240" w:lineRule="auto"/>
        <w:rPr>
          <w:b/>
          <w:color w:val="auto"/>
          <w:sz w:val="24"/>
          <w:szCs w:val="16"/>
        </w:rPr>
      </w:pPr>
      <w:r w:rsidRPr="00606BBB">
        <w:rPr>
          <w:b/>
          <w:color w:val="auto"/>
          <w:sz w:val="24"/>
          <w:szCs w:val="16"/>
        </w:rPr>
        <w:t>Utah Choir Project Trans Visibility Concert on Saturday, November 7th at 5:00 pm.</w:t>
      </w:r>
    </w:p>
    <w:p w14:paraId="015DC5FC" w14:textId="1864E5E2" w:rsidR="00F919FC" w:rsidRPr="00542C0C" w:rsidRDefault="00542C0C" w:rsidP="00542C0C">
      <w:pPr>
        <w:spacing w:after="120" w:line="240" w:lineRule="auto"/>
        <w:rPr>
          <w:b/>
          <w:color w:val="auto"/>
          <w:sz w:val="24"/>
          <w:szCs w:val="16"/>
        </w:rPr>
      </w:pPr>
      <w:r w:rsidRPr="00606BBB">
        <w:rPr>
          <w:b/>
          <w:color w:val="auto"/>
          <w:sz w:val="24"/>
          <w:szCs w:val="16"/>
        </w:rPr>
        <w:t>HUCC Choir rehearses on Wednesdays, Nov</w:t>
      </w:r>
      <w:r>
        <w:rPr>
          <w:b/>
          <w:color w:val="auto"/>
          <w:sz w:val="24"/>
          <w:szCs w:val="16"/>
        </w:rPr>
        <w:t>.</w:t>
      </w:r>
      <w:r w:rsidRPr="00606BBB">
        <w:rPr>
          <w:b/>
          <w:color w:val="auto"/>
          <w:sz w:val="24"/>
          <w:szCs w:val="16"/>
        </w:rPr>
        <w:t>11th &amp; 18th at 6:30 pm in the Choir Room.</w:t>
      </w:r>
    </w:p>
    <w:sectPr w:rsidR="00F919FC" w:rsidRPr="00542C0C" w:rsidSect="00AB68E9">
      <w:type w:val="continuous"/>
      <w:pgSz w:w="10080" w:h="12240" w:orient="landscape" w:code="5"/>
      <w:pgMar w:top="720" w:right="720" w:bottom="360" w:left="720" w:header="706" w:footer="706" w:gutter="0"/>
      <w:paperSrc w:first="7" w:other="7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  <w:font w:name="Times">
    <w:panose1 w:val="02000500000000000000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GRJNV H+ Myriad Pro">
    <w:altName w:val="GRJNV H+ Myriad Pro"/>
    <w:panose1 w:val="020B0604020202020204"/>
    <w:charset w:val="00"/>
    <w:family w:val="swiss"/>
    <w:notTrueType/>
    <w:pitch w:val="default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656A0D"/>
    <w:multiLevelType w:val="multilevel"/>
    <w:tmpl w:val="91DC43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8EF7BEE"/>
    <w:multiLevelType w:val="multilevel"/>
    <w:tmpl w:val="73865F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97171AE"/>
    <w:multiLevelType w:val="hybridMultilevel"/>
    <w:tmpl w:val="F53A350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EA21E6E"/>
    <w:multiLevelType w:val="multilevel"/>
    <w:tmpl w:val="562A22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99521B5"/>
    <w:multiLevelType w:val="hybridMultilevel"/>
    <w:tmpl w:val="BF6E500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B1660BD"/>
    <w:multiLevelType w:val="multilevel"/>
    <w:tmpl w:val="D6DA0A7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E0C56BA"/>
    <w:multiLevelType w:val="hybridMultilevel"/>
    <w:tmpl w:val="22AC9DB8"/>
    <w:lvl w:ilvl="0" w:tplc="80804D54">
      <w:numFmt w:val="bullet"/>
      <w:lvlText w:val="-"/>
      <w:lvlJc w:val="left"/>
      <w:pPr>
        <w:ind w:left="6120" w:hanging="360"/>
      </w:pPr>
      <w:rPr>
        <w:rFonts w:ascii="Century Gothic" w:eastAsia="Times New Roman" w:hAnsi="Century Gothic" w:cs="Arial" w:hint="default"/>
        <w:b/>
        <w:i/>
        <w:color w:val="000000"/>
      </w:rPr>
    </w:lvl>
    <w:lvl w:ilvl="1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82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90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97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104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111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11880" w:hanging="360"/>
      </w:pPr>
      <w:rPr>
        <w:rFonts w:ascii="Wingdings" w:hAnsi="Wingdings" w:hint="default"/>
      </w:rPr>
    </w:lvl>
  </w:abstractNum>
  <w:abstractNum w:abstractNumId="7" w15:restartNumberingAfterBreak="0">
    <w:nsid w:val="1ED04D7B"/>
    <w:multiLevelType w:val="multilevel"/>
    <w:tmpl w:val="62942D5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702330A"/>
    <w:multiLevelType w:val="multilevel"/>
    <w:tmpl w:val="A530C53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28F57489"/>
    <w:multiLevelType w:val="multilevel"/>
    <w:tmpl w:val="FE84CE3E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2B825C7C"/>
    <w:multiLevelType w:val="multilevel"/>
    <w:tmpl w:val="9F261C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2C740989"/>
    <w:multiLevelType w:val="multilevel"/>
    <w:tmpl w:val="F5B018E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2D457559"/>
    <w:multiLevelType w:val="multilevel"/>
    <w:tmpl w:val="59CA133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2D79390E"/>
    <w:multiLevelType w:val="multilevel"/>
    <w:tmpl w:val="FA66D3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2F226ABD"/>
    <w:multiLevelType w:val="hybridMultilevel"/>
    <w:tmpl w:val="4F4A4EFE"/>
    <w:lvl w:ilvl="0" w:tplc="ADB477C6">
      <w:numFmt w:val="bullet"/>
      <w:lvlText w:val="-"/>
      <w:lvlJc w:val="left"/>
      <w:pPr>
        <w:ind w:left="720" w:hanging="360"/>
      </w:pPr>
      <w:rPr>
        <w:rFonts w:ascii="Century Gothic" w:eastAsia="Times New Roman" w:hAnsi="Century Gothic" w:cs="Arial" w:hint="default"/>
        <w:i/>
        <w:color w:val="00000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233043F"/>
    <w:multiLevelType w:val="hybridMultilevel"/>
    <w:tmpl w:val="2AE62B1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65462C1"/>
    <w:multiLevelType w:val="hybridMultilevel"/>
    <w:tmpl w:val="A446867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09978D2"/>
    <w:multiLevelType w:val="multilevel"/>
    <w:tmpl w:val="D7D0F5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4854700E"/>
    <w:multiLevelType w:val="multilevel"/>
    <w:tmpl w:val="4790DDD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4B6B176E"/>
    <w:multiLevelType w:val="multilevel"/>
    <w:tmpl w:val="2F1CB27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50D959BA"/>
    <w:multiLevelType w:val="multilevel"/>
    <w:tmpl w:val="F47485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50DD0726"/>
    <w:multiLevelType w:val="multilevel"/>
    <w:tmpl w:val="B93825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57DC6549"/>
    <w:multiLevelType w:val="hybridMultilevel"/>
    <w:tmpl w:val="CB5E6B2C"/>
    <w:lvl w:ilvl="0" w:tplc="04090001">
      <w:start w:val="1"/>
      <w:numFmt w:val="bullet"/>
      <w:lvlText w:val=""/>
      <w:lvlJc w:val="left"/>
      <w:pPr>
        <w:ind w:left="9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1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1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2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13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14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14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15480" w:hanging="360"/>
      </w:pPr>
      <w:rPr>
        <w:rFonts w:ascii="Wingdings" w:hAnsi="Wingdings" w:hint="default"/>
      </w:rPr>
    </w:lvl>
  </w:abstractNum>
  <w:abstractNum w:abstractNumId="23" w15:restartNumberingAfterBreak="0">
    <w:nsid w:val="58E34DEA"/>
    <w:multiLevelType w:val="multilevel"/>
    <w:tmpl w:val="A226F5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5A774CB4"/>
    <w:multiLevelType w:val="multilevel"/>
    <w:tmpl w:val="AC2C8C1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5C9757FD"/>
    <w:multiLevelType w:val="multilevel"/>
    <w:tmpl w:val="A52C13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5DFD7DF7"/>
    <w:multiLevelType w:val="hybridMultilevel"/>
    <w:tmpl w:val="78E6A48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EC327A2"/>
    <w:multiLevelType w:val="multilevel"/>
    <w:tmpl w:val="33360F1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60B55737"/>
    <w:multiLevelType w:val="multilevel"/>
    <w:tmpl w:val="470887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64AB3977"/>
    <w:multiLevelType w:val="hybridMultilevel"/>
    <w:tmpl w:val="8D44008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5D85351"/>
    <w:multiLevelType w:val="multilevel"/>
    <w:tmpl w:val="0406D6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6695296C"/>
    <w:multiLevelType w:val="multilevel"/>
    <w:tmpl w:val="843A1FA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68B062ED"/>
    <w:multiLevelType w:val="multilevel"/>
    <w:tmpl w:val="E3B2E5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 w15:restartNumberingAfterBreak="0">
    <w:nsid w:val="6FC064F1"/>
    <w:multiLevelType w:val="multilevel"/>
    <w:tmpl w:val="657236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6FD2209F"/>
    <w:multiLevelType w:val="multilevel"/>
    <w:tmpl w:val="7AEAE8D2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73A31783"/>
    <w:multiLevelType w:val="multilevel"/>
    <w:tmpl w:val="4B16DA5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 w15:restartNumberingAfterBreak="0">
    <w:nsid w:val="73E02332"/>
    <w:multiLevelType w:val="multilevel"/>
    <w:tmpl w:val="F446C3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 w15:restartNumberingAfterBreak="0">
    <w:nsid w:val="77FB2AD9"/>
    <w:multiLevelType w:val="multilevel"/>
    <w:tmpl w:val="280A93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8" w15:restartNumberingAfterBreak="0">
    <w:nsid w:val="7D3E0A2B"/>
    <w:multiLevelType w:val="multilevel"/>
    <w:tmpl w:val="7076004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 w15:restartNumberingAfterBreak="0">
    <w:nsid w:val="7D696CA5"/>
    <w:multiLevelType w:val="multilevel"/>
    <w:tmpl w:val="945CF86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984965912">
    <w:abstractNumId w:val="26"/>
  </w:num>
  <w:num w:numId="2" w16cid:durableId="542326352">
    <w:abstractNumId w:val="12"/>
  </w:num>
  <w:num w:numId="3" w16cid:durableId="612127219">
    <w:abstractNumId w:val="36"/>
  </w:num>
  <w:num w:numId="4" w16cid:durableId="2145610628">
    <w:abstractNumId w:val="35"/>
  </w:num>
  <w:num w:numId="5" w16cid:durableId="496961530">
    <w:abstractNumId w:val="39"/>
  </w:num>
  <w:num w:numId="6" w16cid:durableId="949505575">
    <w:abstractNumId w:val="22"/>
  </w:num>
  <w:num w:numId="7" w16cid:durableId="1637561915">
    <w:abstractNumId w:val="31"/>
  </w:num>
  <w:num w:numId="8" w16cid:durableId="322396123">
    <w:abstractNumId w:val="18"/>
  </w:num>
  <w:num w:numId="9" w16cid:durableId="1830436868">
    <w:abstractNumId w:val="2"/>
  </w:num>
  <w:num w:numId="10" w16cid:durableId="1996688410">
    <w:abstractNumId w:val="4"/>
  </w:num>
  <w:num w:numId="11" w16cid:durableId="490829346">
    <w:abstractNumId w:val="15"/>
  </w:num>
  <w:num w:numId="12" w16cid:durableId="772944509">
    <w:abstractNumId w:val="38"/>
  </w:num>
  <w:num w:numId="13" w16cid:durableId="1053046255">
    <w:abstractNumId w:val="19"/>
  </w:num>
  <w:num w:numId="14" w16cid:durableId="193276556">
    <w:abstractNumId w:val="29"/>
  </w:num>
  <w:num w:numId="15" w16cid:durableId="1734308151">
    <w:abstractNumId w:val="6"/>
  </w:num>
  <w:num w:numId="16" w16cid:durableId="1704866341">
    <w:abstractNumId w:val="26"/>
  </w:num>
  <w:num w:numId="17" w16cid:durableId="1797987065">
    <w:abstractNumId w:val="37"/>
  </w:num>
  <w:num w:numId="18" w16cid:durableId="333068237">
    <w:abstractNumId w:val="23"/>
  </w:num>
  <w:num w:numId="19" w16cid:durableId="1633362344">
    <w:abstractNumId w:val="20"/>
  </w:num>
  <w:num w:numId="20" w16cid:durableId="1855923821">
    <w:abstractNumId w:val="1"/>
  </w:num>
  <w:num w:numId="21" w16cid:durableId="1230533824">
    <w:abstractNumId w:val="9"/>
    <w:lvlOverride w:ilvl="0">
      <w:lvl w:ilvl="0">
        <w:numFmt w:val="decimal"/>
        <w:lvlText w:val="%1."/>
        <w:lvlJc w:val="left"/>
      </w:lvl>
    </w:lvlOverride>
  </w:num>
  <w:num w:numId="22" w16cid:durableId="1736851699">
    <w:abstractNumId w:val="16"/>
  </w:num>
  <w:num w:numId="23" w16cid:durableId="277683725">
    <w:abstractNumId w:val="8"/>
  </w:num>
  <w:num w:numId="24" w16cid:durableId="855195367">
    <w:abstractNumId w:val="25"/>
  </w:num>
  <w:num w:numId="25" w16cid:durableId="465201060">
    <w:abstractNumId w:val="5"/>
  </w:num>
  <w:num w:numId="26" w16cid:durableId="1444153226">
    <w:abstractNumId w:val="7"/>
  </w:num>
  <w:num w:numId="27" w16cid:durableId="1751460841">
    <w:abstractNumId w:val="11"/>
  </w:num>
  <w:num w:numId="28" w16cid:durableId="1132404613">
    <w:abstractNumId w:val="24"/>
  </w:num>
  <w:num w:numId="29" w16cid:durableId="1760979627">
    <w:abstractNumId w:val="33"/>
  </w:num>
  <w:num w:numId="30" w16cid:durableId="960457154">
    <w:abstractNumId w:val="32"/>
  </w:num>
  <w:num w:numId="31" w16cid:durableId="516117694">
    <w:abstractNumId w:val="13"/>
  </w:num>
  <w:num w:numId="32" w16cid:durableId="86118787">
    <w:abstractNumId w:val="27"/>
  </w:num>
  <w:num w:numId="33" w16cid:durableId="520438071">
    <w:abstractNumId w:val="34"/>
    <w:lvlOverride w:ilvl="0">
      <w:lvl w:ilvl="0">
        <w:numFmt w:val="decimal"/>
        <w:lvlText w:val="%1."/>
        <w:lvlJc w:val="left"/>
      </w:lvl>
    </w:lvlOverride>
  </w:num>
  <w:num w:numId="34" w16cid:durableId="1813982432">
    <w:abstractNumId w:val="14"/>
  </w:num>
  <w:num w:numId="35" w16cid:durableId="1650790392">
    <w:abstractNumId w:val="21"/>
  </w:num>
  <w:num w:numId="36" w16cid:durableId="827212856">
    <w:abstractNumId w:val="3"/>
  </w:num>
  <w:num w:numId="37" w16cid:durableId="1734035625">
    <w:abstractNumId w:val="0"/>
  </w:num>
  <w:num w:numId="38" w16cid:durableId="2081780310">
    <w:abstractNumId w:val="17"/>
  </w:num>
  <w:num w:numId="39" w16cid:durableId="1044258659">
    <w:abstractNumId w:val="28"/>
  </w:num>
  <w:num w:numId="40" w16cid:durableId="961183321">
    <w:abstractNumId w:val="30"/>
  </w:num>
  <w:num w:numId="41" w16cid:durableId="33967892">
    <w:abstractNumId w:val="10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web"/>
  <w:zoom w:percent="147"/>
  <w:embedSystemFonts/>
  <w:proofState w:spelling="clean"/>
  <w:stylePaneFormatFilter w:val="3701" w:allStyles="1" w:customStyles="0" w:latentStyles="0" w:stylesInUse="0" w:headingStyles="0" w:numberingStyles="0" w:tableStyles="0" w:directFormattingOnRuns="1" w:directFormattingOnParagraphs="1" w:directFormattingOnNumbering="1" w:directFormattingOnTables="0" w:clearFormatting="1" w:top3HeadingStyles="1" w:visibleStyles="0" w:alternateStyleNames="0"/>
  <w:defaultTabStop w:val="720"/>
  <w:bookFoldPrinting/>
  <w:drawingGridHorizontalSpacing w:val="110"/>
  <w:displayHorizontalDrawingGridEvery w:val="2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77B3E"/>
    <w:rsid w:val="00000648"/>
    <w:rsid w:val="000006B1"/>
    <w:rsid w:val="0000070C"/>
    <w:rsid w:val="00000A09"/>
    <w:rsid w:val="000011D7"/>
    <w:rsid w:val="00001225"/>
    <w:rsid w:val="00001349"/>
    <w:rsid w:val="00001F60"/>
    <w:rsid w:val="000021AD"/>
    <w:rsid w:val="0000230E"/>
    <w:rsid w:val="00002399"/>
    <w:rsid w:val="00002B9D"/>
    <w:rsid w:val="00002DD3"/>
    <w:rsid w:val="00003105"/>
    <w:rsid w:val="00003333"/>
    <w:rsid w:val="00003595"/>
    <w:rsid w:val="00003BEC"/>
    <w:rsid w:val="00003D55"/>
    <w:rsid w:val="00003D61"/>
    <w:rsid w:val="00003F88"/>
    <w:rsid w:val="000045DC"/>
    <w:rsid w:val="000057A0"/>
    <w:rsid w:val="00006085"/>
    <w:rsid w:val="00006C7D"/>
    <w:rsid w:val="00006D04"/>
    <w:rsid w:val="00006D3B"/>
    <w:rsid w:val="00006D95"/>
    <w:rsid w:val="00006E07"/>
    <w:rsid w:val="00006F1D"/>
    <w:rsid w:val="00007504"/>
    <w:rsid w:val="000076E9"/>
    <w:rsid w:val="00010D31"/>
    <w:rsid w:val="00011107"/>
    <w:rsid w:val="000125D3"/>
    <w:rsid w:val="00012750"/>
    <w:rsid w:val="00012AFA"/>
    <w:rsid w:val="00013C23"/>
    <w:rsid w:val="0001406B"/>
    <w:rsid w:val="00014084"/>
    <w:rsid w:val="000144A1"/>
    <w:rsid w:val="000147E7"/>
    <w:rsid w:val="00014D1E"/>
    <w:rsid w:val="000150D5"/>
    <w:rsid w:val="000152B2"/>
    <w:rsid w:val="000158BD"/>
    <w:rsid w:val="00016232"/>
    <w:rsid w:val="00016513"/>
    <w:rsid w:val="000166F1"/>
    <w:rsid w:val="00016FE3"/>
    <w:rsid w:val="00017136"/>
    <w:rsid w:val="0001727E"/>
    <w:rsid w:val="000173B1"/>
    <w:rsid w:val="00017D53"/>
    <w:rsid w:val="000204BF"/>
    <w:rsid w:val="000207CE"/>
    <w:rsid w:val="0002204E"/>
    <w:rsid w:val="0002232F"/>
    <w:rsid w:val="0002250F"/>
    <w:rsid w:val="00022538"/>
    <w:rsid w:val="000227EF"/>
    <w:rsid w:val="0002284B"/>
    <w:rsid w:val="0002287C"/>
    <w:rsid w:val="00023631"/>
    <w:rsid w:val="00023645"/>
    <w:rsid w:val="00023836"/>
    <w:rsid w:val="0002520A"/>
    <w:rsid w:val="000255A2"/>
    <w:rsid w:val="000255E6"/>
    <w:rsid w:val="00025BC9"/>
    <w:rsid w:val="00026094"/>
    <w:rsid w:val="00026463"/>
    <w:rsid w:val="00026772"/>
    <w:rsid w:val="000269FD"/>
    <w:rsid w:val="00026F88"/>
    <w:rsid w:val="00027040"/>
    <w:rsid w:val="00027687"/>
    <w:rsid w:val="00027902"/>
    <w:rsid w:val="00027B7D"/>
    <w:rsid w:val="00027D98"/>
    <w:rsid w:val="00027E14"/>
    <w:rsid w:val="0003084E"/>
    <w:rsid w:val="0003093F"/>
    <w:rsid w:val="00030D21"/>
    <w:rsid w:val="000311D7"/>
    <w:rsid w:val="0003123A"/>
    <w:rsid w:val="00031332"/>
    <w:rsid w:val="00031390"/>
    <w:rsid w:val="000326ED"/>
    <w:rsid w:val="0003296D"/>
    <w:rsid w:val="000337B4"/>
    <w:rsid w:val="0003487B"/>
    <w:rsid w:val="00034957"/>
    <w:rsid w:val="00035558"/>
    <w:rsid w:val="000355E1"/>
    <w:rsid w:val="00035988"/>
    <w:rsid w:val="00036685"/>
    <w:rsid w:val="000374F3"/>
    <w:rsid w:val="00037900"/>
    <w:rsid w:val="00037937"/>
    <w:rsid w:val="00037FDB"/>
    <w:rsid w:val="00040069"/>
    <w:rsid w:val="000400EA"/>
    <w:rsid w:val="00041188"/>
    <w:rsid w:val="00041648"/>
    <w:rsid w:val="00041B4A"/>
    <w:rsid w:val="00041D9A"/>
    <w:rsid w:val="00041E9C"/>
    <w:rsid w:val="00041F2E"/>
    <w:rsid w:val="00041F92"/>
    <w:rsid w:val="0004213A"/>
    <w:rsid w:val="00042550"/>
    <w:rsid w:val="00042C4A"/>
    <w:rsid w:val="000432D0"/>
    <w:rsid w:val="00043F25"/>
    <w:rsid w:val="0004459D"/>
    <w:rsid w:val="000456DC"/>
    <w:rsid w:val="00045802"/>
    <w:rsid w:val="00045D9B"/>
    <w:rsid w:val="00045DEE"/>
    <w:rsid w:val="00046283"/>
    <w:rsid w:val="000463A8"/>
    <w:rsid w:val="000463C0"/>
    <w:rsid w:val="000466ED"/>
    <w:rsid w:val="000471A5"/>
    <w:rsid w:val="0004728A"/>
    <w:rsid w:val="00047FD4"/>
    <w:rsid w:val="00050173"/>
    <w:rsid w:val="00050244"/>
    <w:rsid w:val="0005058F"/>
    <w:rsid w:val="00051467"/>
    <w:rsid w:val="0005150E"/>
    <w:rsid w:val="00051B0C"/>
    <w:rsid w:val="00052670"/>
    <w:rsid w:val="00052811"/>
    <w:rsid w:val="0005319F"/>
    <w:rsid w:val="000539BC"/>
    <w:rsid w:val="00053A31"/>
    <w:rsid w:val="00054138"/>
    <w:rsid w:val="00054526"/>
    <w:rsid w:val="0005466A"/>
    <w:rsid w:val="00054C0E"/>
    <w:rsid w:val="00054D67"/>
    <w:rsid w:val="0005584E"/>
    <w:rsid w:val="0005638E"/>
    <w:rsid w:val="00056395"/>
    <w:rsid w:val="000563E6"/>
    <w:rsid w:val="00056647"/>
    <w:rsid w:val="0005687F"/>
    <w:rsid w:val="000568D6"/>
    <w:rsid w:val="00056B09"/>
    <w:rsid w:val="00056BF5"/>
    <w:rsid w:val="000570AF"/>
    <w:rsid w:val="00057957"/>
    <w:rsid w:val="00057FC8"/>
    <w:rsid w:val="00061178"/>
    <w:rsid w:val="0006142A"/>
    <w:rsid w:val="000615EF"/>
    <w:rsid w:val="000616AF"/>
    <w:rsid w:val="00061A8A"/>
    <w:rsid w:val="00062392"/>
    <w:rsid w:val="0006294B"/>
    <w:rsid w:val="00062CBA"/>
    <w:rsid w:val="00063134"/>
    <w:rsid w:val="00064227"/>
    <w:rsid w:val="0006436C"/>
    <w:rsid w:val="000643FD"/>
    <w:rsid w:val="000649C9"/>
    <w:rsid w:val="00064BE6"/>
    <w:rsid w:val="0006584E"/>
    <w:rsid w:val="00065F59"/>
    <w:rsid w:val="0006622C"/>
    <w:rsid w:val="00066C9F"/>
    <w:rsid w:val="00067265"/>
    <w:rsid w:val="00067301"/>
    <w:rsid w:val="00067706"/>
    <w:rsid w:val="00067B8D"/>
    <w:rsid w:val="00067CA2"/>
    <w:rsid w:val="00067D08"/>
    <w:rsid w:val="00067DB7"/>
    <w:rsid w:val="0007041C"/>
    <w:rsid w:val="00070E60"/>
    <w:rsid w:val="00070EC0"/>
    <w:rsid w:val="00070F09"/>
    <w:rsid w:val="00070FFB"/>
    <w:rsid w:val="00071656"/>
    <w:rsid w:val="00071D57"/>
    <w:rsid w:val="00072099"/>
    <w:rsid w:val="00072193"/>
    <w:rsid w:val="000728D8"/>
    <w:rsid w:val="00072ED9"/>
    <w:rsid w:val="00073B35"/>
    <w:rsid w:val="000741B6"/>
    <w:rsid w:val="000745F4"/>
    <w:rsid w:val="00075D67"/>
    <w:rsid w:val="00075FF9"/>
    <w:rsid w:val="00076D78"/>
    <w:rsid w:val="00076E9C"/>
    <w:rsid w:val="00080A08"/>
    <w:rsid w:val="00080A41"/>
    <w:rsid w:val="00081AAF"/>
    <w:rsid w:val="00081B54"/>
    <w:rsid w:val="00081FC9"/>
    <w:rsid w:val="000825A9"/>
    <w:rsid w:val="0008272C"/>
    <w:rsid w:val="00083952"/>
    <w:rsid w:val="000844CD"/>
    <w:rsid w:val="00084606"/>
    <w:rsid w:val="00084C36"/>
    <w:rsid w:val="00084EAB"/>
    <w:rsid w:val="000850BE"/>
    <w:rsid w:val="000852C4"/>
    <w:rsid w:val="00085550"/>
    <w:rsid w:val="00086037"/>
    <w:rsid w:val="00086417"/>
    <w:rsid w:val="000866F7"/>
    <w:rsid w:val="00086D4B"/>
    <w:rsid w:val="00087332"/>
    <w:rsid w:val="0008754E"/>
    <w:rsid w:val="000876CD"/>
    <w:rsid w:val="00087CAA"/>
    <w:rsid w:val="00087D40"/>
    <w:rsid w:val="00090724"/>
    <w:rsid w:val="000907BA"/>
    <w:rsid w:val="000908AB"/>
    <w:rsid w:val="00090A51"/>
    <w:rsid w:val="00091379"/>
    <w:rsid w:val="00092020"/>
    <w:rsid w:val="000922CC"/>
    <w:rsid w:val="00092348"/>
    <w:rsid w:val="00092DBE"/>
    <w:rsid w:val="00093304"/>
    <w:rsid w:val="00093701"/>
    <w:rsid w:val="00093CE8"/>
    <w:rsid w:val="00094045"/>
    <w:rsid w:val="000944A2"/>
    <w:rsid w:val="000947BE"/>
    <w:rsid w:val="00094B61"/>
    <w:rsid w:val="00094BA1"/>
    <w:rsid w:val="00094EA9"/>
    <w:rsid w:val="0009540B"/>
    <w:rsid w:val="00095985"/>
    <w:rsid w:val="000965E9"/>
    <w:rsid w:val="00096EA5"/>
    <w:rsid w:val="00096EFA"/>
    <w:rsid w:val="00097208"/>
    <w:rsid w:val="0009773A"/>
    <w:rsid w:val="00097877"/>
    <w:rsid w:val="00097B59"/>
    <w:rsid w:val="000A04D5"/>
    <w:rsid w:val="000A04EC"/>
    <w:rsid w:val="000A0ABE"/>
    <w:rsid w:val="000A0C69"/>
    <w:rsid w:val="000A0D81"/>
    <w:rsid w:val="000A0FC9"/>
    <w:rsid w:val="000A15F3"/>
    <w:rsid w:val="000A19FB"/>
    <w:rsid w:val="000A1A9A"/>
    <w:rsid w:val="000A21D7"/>
    <w:rsid w:val="000A2506"/>
    <w:rsid w:val="000A263D"/>
    <w:rsid w:val="000A26AB"/>
    <w:rsid w:val="000A2805"/>
    <w:rsid w:val="000A287F"/>
    <w:rsid w:val="000A28A4"/>
    <w:rsid w:val="000A2DED"/>
    <w:rsid w:val="000A2E23"/>
    <w:rsid w:val="000A3203"/>
    <w:rsid w:val="000A327D"/>
    <w:rsid w:val="000A346E"/>
    <w:rsid w:val="000A3557"/>
    <w:rsid w:val="000A3666"/>
    <w:rsid w:val="000A3D63"/>
    <w:rsid w:val="000A40B8"/>
    <w:rsid w:val="000A4A3C"/>
    <w:rsid w:val="000A4AFC"/>
    <w:rsid w:val="000A5647"/>
    <w:rsid w:val="000A5786"/>
    <w:rsid w:val="000A5984"/>
    <w:rsid w:val="000A5B9F"/>
    <w:rsid w:val="000A5ED6"/>
    <w:rsid w:val="000A5F2C"/>
    <w:rsid w:val="000A5F91"/>
    <w:rsid w:val="000A60C0"/>
    <w:rsid w:val="000A6B05"/>
    <w:rsid w:val="000A6C81"/>
    <w:rsid w:val="000A6F23"/>
    <w:rsid w:val="000A765C"/>
    <w:rsid w:val="000A793E"/>
    <w:rsid w:val="000A7E10"/>
    <w:rsid w:val="000B080D"/>
    <w:rsid w:val="000B0BE6"/>
    <w:rsid w:val="000B0BEC"/>
    <w:rsid w:val="000B0D03"/>
    <w:rsid w:val="000B0E07"/>
    <w:rsid w:val="000B13EE"/>
    <w:rsid w:val="000B14DB"/>
    <w:rsid w:val="000B17ED"/>
    <w:rsid w:val="000B232C"/>
    <w:rsid w:val="000B26F3"/>
    <w:rsid w:val="000B31E1"/>
    <w:rsid w:val="000B36B8"/>
    <w:rsid w:val="000B38A1"/>
    <w:rsid w:val="000B3982"/>
    <w:rsid w:val="000B3BCB"/>
    <w:rsid w:val="000B3CA2"/>
    <w:rsid w:val="000B40DF"/>
    <w:rsid w:val="000B49EE"/>
    <w:rsid w:val="000B4DD8"/>
    <w:rsid w:val="000B529C"/>
    <w:rsid w:val="000B53B7"/>
    <w:rsid w:val="000B5443"/>
    <w:rsid w:val="000B576C"/>
    <w:rsid w:val="000B5927"/>
    <w:rsid w:val="000B59DF"/>
    <w:rsid w:val="000B5D73"/>
    <w:rsid w:val="000B602D"/>
    <w:rsid w:val="000B60DD"/>
    <w:rsid w:val="000B68EE"/>
    <w:rsid w:val="000B70D3"/>
    <w:rsid w:val="000B71B3"/>
    <w:rsid w:val="000B7C02"/>
    <w:rsid w:val="000B7E08"/>
    <w:rsid w:val="000B7F39"/>
    <w:rsid w:val="000B7FBF"/>
    <w:rsid w:val="000B7FF2"/>
    <w:rsid w:val="000C07CC"/>
    <w:rsid w:val="000C0A49"/>
    <w:rsid w:val="000C0AAB"/>
    <w:rsid w:val="000C0F03"/>
    <w:rsid w:val="000C1942"/>
    <w:rsid w:val="000C1BC0"/>
    <w:rsid w:val="000C1C65"/>
    <w:rsid w:val="000C1E2F"/>
    <w:rsid w:val="000C203E"/>
    <w:rsid w:val="000C3934"/>
    <w:rsid w:val="000C4028"/>
    <w:rsid w:val="000C4073"/>
    <w:rsid w:val="000C4228"/>
    <w:rsid w:val="000C4C7E"/>
    <w:rsid w:val="000C4CA9"/>
    <w:rsid w:val="000C4E60"/>
    <w:rsid w:val="000C5188"/>
    <w:rsid w:val="000C5368"/>
    <w:rsid w:val="000C5A38"/>
    <w:rsid w:val="000C5F9B"/>
    <w:rsid w:val="000C616E"/>
    <w:rsid w:val="000C62FC"/>
    <w:rsid w:val="000C6485"/>
    <w:rsid w:val="000C64D5"/>
    <w:rsid w:val="000C64EC"/>
    <w:rsid w:val="000C65F2"/>
    <w:rsid w:val="000C671B"/>
    <w:rsid w:val="000C6799"/>
    <w:rsid w:val="000C683D"/>
    <w:rsid w:val="000C6A17"/>
    <w:rsid w:val="000C6EBF"/>
    <w:rsid w:val="000C7137"/>
    <w:rsid w:val="000C748F"/>
    <w:rsid w:val="000C7A9E"/>
    <w:rsid w:val="000C7ED9"/>
    <w:rsid w:val="000D0102"/>
    <w:rsid w:val="000D0162"/>
    <w:rsid w:val="000D0306"/>
    <w:rsid w:val="000D0598"/>
    <w:rsid w:val="000D09D4"/>
    <w:rsid w:val="000D0DDF"/>
    <w:rsid w:val="000D1798"/>
    <w:rsid w:val="000D2189"/>
    <w:rsid w:val="000D374B"/>
    <w:rsid w:val="000D40A3"/>
    <w:rsid w:val="000D4DC5"/>
    <w:rsid w:val="000D4EF0"/>
    <w:rsid w:val="000D5321"/>
    <w:rsid w:val="000D5471"/>
    <w:rsid w:val="000D5933"/>
    <w:rsid w:val="000D5B03"/>
    <w:rsid w:val="000D5F65"/>
    <w:rsid w:val="000D6435"/>
    <w:rsid w:val="000D699A"/>
    <w:rsid w:val="000D70BA"/>
    <w:rsid w:val="000D78A9"/>
    <w:rsid w:val="000E02A9"/>
    <w:rsid w:val="000E0962"/>
    <w:rsid w:val="000E0990"/>
    <w:rsid w:val="000E0EB0"/>
    <w:rsid w:val="000E1265"/>
    <w:rsid w:val="000E16AD"/>
    <w:rsid w:val="000E1D8A"/>
    <w:rsid w:val="000E2001"/>
    <w:rsid w:val="000E2151"/>
    <w:rsid w:val="000E4022"/>
    <w:rsid w:val="000E4D0F"/>
    <w:rsid w:val="000E4F86"/>
    <w:rsid w:val="000E50C1"/>
    <w:rsid w:val="000E561B"/>
    <w:rsid w:val="000E5675"/>
    <w:rsid w:val="000E5778"/>
    <w:rsid w:val="000E58AA"/>
    <w:rsid w:val="000E59D1"/>
    <w:rsid w:val="000E5D96"/>
    <w:rsid w:val="000E5E14"/>
    <w:rsid w:val="000E6894"/>
    <w:rsid w:val="000E73C8"/>
    <w:rsid w:val="000E76EE"/>
    <w:rsid w:val="000F023C"/>
    <w:rsid w:val="000F04DC"/>
    <w:rsid w:val="000F0659"/>
    <w:rsid w:val="000F069A"/>
    <w:rsid w:val="000F0A2A"/>
    <w:rsid w:val="000F0D7D"/>
    <w:rsid w:val="000F1783"/>
    <w:rsid w:val="000F2BD4"/>
    <w:rsid w:val="000F2F8C"/>
    <w:rsid w:val="000F325D"/>
    <w:rsid w:val="000F34F9"/>
    <w:rsid w:val="000F3D4D"/>
    <w:rsid w:val="000F40B7"/>
    <w:rsid w:val="000F4A3D"/>
    <w:rsid w:val="000F545E"/>
    <w:rsid w:val="000F58F0"/>
    <w:rsid w:val="000F5D3C"/>
    <w:rsid w:val="000F7108"/>
    <w:rsid w:val="000F7BB4"/>
    <w:rsid w:val="000F7E89"/>
    <w:rsid w:val="0010006D"/>
    <w:rsid w:val="00100209"/>
    <w:rsid w:val="001007D1"/>
    <w:rsid w:val="0010184A"/>
    <w:rsid w:val="00101C41"/>
    <w:rsid w:val="001020BD"/>
    <w:rsid w:val="001020FD"/>
    <w:rsid w:val="0010260B"/>
    <w:rsid w:val="001026DF"/>
    <w:rsid w:val="00102DC2"/>
    <w:rsid w:val="0010333C"/>
    <w:rsid w:val="00103511"/>
    <w:rsid w:val="001037B0"/>
    <w:rsid w:val="00103E1D"/>
    <w:rsid w:val="001040C6"/>
    <w:rsid w:val="001041D5"/>
    <w:rsid w:val="00104654"/>
    <w:rsid w:val="00104D50"/>
    <w:rsid w:val="00104E86"/>
    <w:rsid w:val="00105174"/>
    <w:rsid w:val="00105487"/>
    <w:rsid w:val="00105E02"/>
    <w:rsid w:val="00106665"/>
    <w:rsid w:val="00106876"/>
    <w:rsid w:val="001076E7"/>
    <w:rsid w:val="0010770B"/>
    <w:rsid w:val="00110032"/>
    <w:rsid w:val="0011013A"/>
    <w:rsid w:val="00110158"/>
    <w:rsid w:val="001102C7"/>
    <w:rsid w:val="001107D8"/>
    <w:rsid w:val="001107F5"/>
    <w:rsid w:val="00110A76"/>
    <w:rsid w:val="00110C3C"/>
    <w:rsid w:val="00110CC3"/>
    <w:rsid w:val="00110D63"/>
    <w:rsid w:val="00110DEE"/>
    <w:rsid w:val="00110F71"/>
    <w:rsid w:val="001112DC"/>
    <w:rsid w:val="0011133D"/>
    <w:rsid w:val="00111479"/>
    <w:rsid w:val="00111951"/>
    <w:rsid w:val="00112E6E"/>
    <w:rsid w:val="00112F4E"/>
    <w:rsid w:val="0011381A"/>
    <w:rsid w:val="00113C99"/>
    <w:rsid w:val="00113D9E"/>
    <w:rsid w:val="00113E8E"/>
    <w:rsid w:val="00114084"/>
    <w:rsid w:val="001143DE"/>
    <w:rsid w:val="00114C6C"/>
    <w:rsid w:val="001152C4"/>
    <w:rsid w:val="00115643"/>
    <w:rsid w:val="00115C01"/>
    <w:rsid w:val="00115C5A"/>
    <w:rsid w:val="0011612A"/>
    <w:rsid w:val="0011614B"/>
    <w:rsid w:val="00116E72"/>
    <w:rsid w:val="00116ED1"/>
    <w:rsid w:val="00116EE6"/>
    <w:rsid w:val="00116F6D"/>
    <w:rsid w:val="0011728C"/>
    <w:rsid w:val="0011775E"/>
    <w:rsid w:val="00117AB7"/>
    <w:rsid w:val="00117B49"/>
    <w:rsid w:val="00117DAE"/>
    <w:rsid w:val="0012083A"/>
    <w:rsid w:val="00120C93"/>
    <w:rsid w:val="00120CA1"/>
    <w:rsid w:val="00121798"/>
    <w:rsid w:val="00121A87"/>
    <w:rsid w:val="001223AA"/>
    <w:rsid w:val="0012285F"/>
    <w:rsid w:val="00122EE4"/>
    <w:rsid w:val="001232D1"/>
    <w:rsid w:val="00124613"/>
    <w:rsid w:val="00124831"/>
    <w:rsid w:val="00124D5C"/>
    <w:rsid w:val="00124F97"/>
    <w:rsid w:val="00125156"/>
    <w:rsid w:val="001258FA"/>
    <w:rsid w:val="00125AFF"/>
    <w:rsid w:val="00125ED4"/>
    <w:rsid w:val="00126291"/>
    <w:rsid w:val="001262DD"/>
    <w:rsid w:val="00126310"/>
    <w:rsid w:val="001267C5"/>
    <w:rsid w:val="00126F4A"/>
    <w:rsid w:val="001277CF"/>
    <w:rsid w:val="0012782F"/>
    <w:rsid w:val="00127910"/>
    <w:rsid w:val="001303DF"/>
    <w:rsid w:val="00130B36"/>
    <w:rsid w:val="00130E56"/>
    <w:rsid w:val="00131742"/>
    <w:rsid w:val="0013184C"/>
    <w:rsid w:val="00132629"/>
    <w:rsid w:val="00133027"/>
    <w:rsid w:val="00133801"/>
    <w:rsid w:val="001338A2"/>
    <w:rsid w:val="001341C3"/>
    <w:rsid w:val="001341DB"/>
    <w:rsid w:val="001345AB"/>
    <w:rsid w:val="00134CCA"/>
    <w:rsid w:val="00135348"/>
    <w:rsid w:val="00135391"/>
    <w:rsid w:val="00135BEE"/>
    <w:rsid w:val="001366FD"/>
    <w:rsid w:val="00136EBF"/>
    <w:rsid w:val="001370F8"/>
    <w:rsid w:val="00137460"/>
    <w:rsid w:val="00137493"/>
    <w:rsid w:val="00137D54"/>
    <w:rsid w:val="00137DBA"/>
    <w:rsid w:val="00140744"/>
    <w:rsid w:val="00140C2B"/>
    <w:rsid w:val="00140E55"/>
    <w:rsid w:val="00141125"/>
    <w:rsid w:val="00141242"/>
    <w:rsid w:val="00141B2B"/>
    <w:rsid w:val="00141B3F"/>
    <w:rsid w:val="001421A1"/>
    <w:rsid w:val="00142E59"/>
    <w:rsid w:val="00142F3A"/>
    <w:rsid w:val="00143278"/>
    <w:rsid w:val="00143713"/>
    <w:rsid w:val="00143831"/>
    <w:rsid w:val="00143941"/>
    <w:rsid w:val="00143AAE"/>
    <w:rsid w:val="00143C34"/>
    <w:rsid w:val="001441D6"/>
    <w:rsid w:val="00144542"/>
    <w:rsid w:val="001447DB"/>
    <w:rsid w:val="00144939"/>
    <w:rsid w:val="001449B1"/>
    <w:rsid w:val="00144B63"/>
    <w:rsid w:val="00144BAD"/>
    <w:rsid w:val="00144F16"/>
    <w:rsid w:val="001457B5"/>
    <w:rsid w:val="00146323"/>
    <w:rsid w:val="001468F8"/>
    <w:rsid w:val="00146970"/>
    <w:rsid w:val="00146B02"/>
    <w:rsid w:val="001471AF"/>
    <w:rsid w:val="00147265"/>
    <w:rsid w:val="00147B88"/>
    <w:rsid w:val="001503FF"/>
    <w:rsid w:val="001510AD"/>
    <w:rsid w:val="001512C3"/>
    <w:rsid w:val="001517BA"/>
    <w:rsid w:val="001519BB"/>
    <w:rsid w:val="00151C99"/>
    <w:rsid w:val="0015218F"/>
    <w:rsid w:val="001521DA"/>
    <w:rsid w:val="00152464"/>
    <w:rsid w:val="00152AFD"/>
    <w:rsid w:val="00152B13"/>
    <w:rsid w:val="00152D84"/>
    <w:rsid w:val="00153335"/>
    <w:rsid w:val="001538A3"/>
    <w:rsid w:val="001538F7"/>
    <w:rsid w:val="00153AC7"/>
    <w:rsid w:val="00153D89"/>
    <w:rsid w:val="00153E47"/>
    <w:rsid w:val="00154323"/>
    <w:rsid w:val="001545F5"/>
    <w:rsid w:val="00155185"/>
    <w:rsid w:val="00155488"/>
    <w:rsid w:val="00156304"/>
    <w:rsid w:val="0015657E"/>
    <w:rsid w:val="001566E8"/>
    <w:rsid w:val="00156BB7"/>
    <w:rsid w:val="00156E52"/>
    <w:rsid w:val="00157150"/>
    <w:rsid w:val="00157E9E"/>
    <w:rsid w:val="00157F19"/>
    <w:rsid w:val="00160367"/>
    <w:rsid w:val="001605E8"/>
    <w:rsid w:val="00160799"/>
    <w:rsid w:val="00160C38"/>
    <w:rsid w:val="00161884"/>
    <w:rsid w:val="00161BEA"/>
    <w:rsid w:val="00161DD2"/>
    <w:rsid w:val="00162129"/>
    <w:rsid w:val="00162896"/>
    <w:rsid w:val="00162AAF"/>
    <w:rsid w:val="001631DA"/>
    <w:rsid w:val="001636F7"/>
    <w:rsid w:val="00163F76"/>
    <w:rsid w:val="00164221"/>
    <w:rsid w:val="0016428C"/>
    <w:rsid w:val="00164990"/>
    <w:rsid w:val="001657B7"/>
    <w:rsid w:val="00165F38"/>
    <w:rsid w:val="00166176"/>
    <w:rsid w:val="001662B3"/>
    <w:rsid w:val="0016711E"/>
    <w:rsid w:val="00167575"/>
    <w:rsid w:val="00167731"/>
    <w:rsid w:val="00167DD9"/>
    <w:rsid w:val="001701A3"/>
    <w:rsid w:val="001702B5"/>
    <w:rsid w:val="0017035B"/>
    <w:rsid w:val="00170DFD"/>
    <w:rsid w:val="001713F4"/>
    <w:rsid w:val="0017155E"/>
    <w:rsid w:val="001715CF"/>
    <w:rsid w:val="00171A6A"/>
    <w:rsid w:val="00171AAB"/>
    <w:rsid w:val="00171BEC"/>
    <w:rsid w:val="00172243"/>
    <w:rsid w:val="001729DF"/>
    <w:rsid w:val="00172CBA"/>
    <w:rsid w:val="00172E64"/>
    <w:rsid w:val="001749E4"/>
    <w:rsid w:val="00174A8C"/>
    <w:rsid w:val="00174D7C"/>
    <w:rsid w:val="001758A5"/>
    <w:rsid w:val="00176448"/>
    <w:rsid w:val="001764A8"/>
    <w:rsid w:val="00176505"/>
    <w:rsid w:val="00176B51"/>
    <w:rsid w:val="001773EE"/>
    <w:rsid w:val="001775C8"/>
    <w:rsid w:val="001777DE"/>
    <w:rsid w:val="00177A9D"/>
    <w:rsid w:val="00177CB6"/>
    <w:rsid w:val="001803B3"/>
    <w:rsid w:val="001810D0"/>
    <w:rsid w:val="00181372"/>
    <w:rsid w:val="0018196A"/>
    <w:rsid w:val="00181D5F"/>
    <w:rsid w:val="00182600"/>
    <w:rsid w:val="00182A92"/>
    <w:rsid w:val="00183AAC"/>
    <w:rsid w:val="00183DB7"/>
    <w:rsid w:val="00183FBF"/>
    <w:rsid w:val="001846E4"/>
    <w:rsid w:val="001846EB"/>
    <w:rsid w:val="00184ABC"/>
    <w:rsid w:val="00184DD0"/>
    <w:rsid w:val="001857EE"/>
    <w:rsid w:val="00186266"/>
    <w:rsid w:val="0018639B"/>
    <w:rsid w:val="00186791"/>
    <w:rsid w:val="0018727F"/>
    <w:rsid w:val="00187D62"/>
    <w:rsid w:val="00190456"/>
    <w:rsid w:val="00190C47"/>
    <w:rsid w:val="00191029"/>
    <w:rsid w:val="00191245"/>
    <w:rsid w:val="0019129C"/>
    <w:rsid w:val="001912AA"/>
    <w:rsid w:val="001912D6"/>
    <w:rsid w:val="001925D5"/>
    <w:rsid w:val="0019269C"/>
    <w:rsid w:val="001926ED"/>
    <w:rsid w:val="00192D2D"/>
    <w:rsid w:val="00192F28"/>
    <w:rsid w:val="00193654"/>
    <w:rsid w:val="00193B99"/>
    <w:rsid w:val="00193EF4"/>
    <w:rsid w:val="0019474A"/>
    <w:rsid w:val="0019497F"/>
    <w:rsid w:val="00194E0F"/>
    <w:rsid w:val="0019509A"/>
    <w:rsid w:val="00195504"/>
    <w:rsid w:val="00195595"/>
    <w:rsid w:val="00195873"/>
    <w:rsid w:val="00195E54"/>
    <w:rsid w:val="00196C09"/>
    <w:rsid w:val="00196ED9"/>
    <w:rsid w:val="00197A20"/>
    <w:rsid w:val="001A026A"/>
    <w:rsid w:val="001A064C"/>
    <w:rsid w:val="001A0954"/>
    <w:rsid w:val="001A1020"/>
    <w:rsid w:val="001A10A6"/>
    <w:rsid w:val="001A1B48"/>
    <w:rsid w:val="001A1C1E"/>
    <w:rsid w:val="001A1E04"/>
    <w:rsid w:val="001A1F93"/>
    <w:rsid w:val="001A20A3"/>
    <w:rsid w:val="001A21B2"/>
    <w:rsid w:val="001A263B"/>
    <w:rsid w:val="001A2E25"/>
    <w:rsid w:val="001A306B"/>
    <w:rsid w:val="001A30B2"/>
    <w:rsid w:val="001A3702"/>
    <w:rsid w:val="001A3AB1"/>
    <w:rsid w:val="001A3AFC"/>
    <w:rsid w:val="001A3D42"/>
    <w:rsid w:val="001A4268"/>
    <w:rsid w:val="001A4832"/>
    <w:rsid w:val="001A49DC"/>
    <w:rsid w:val="001A4CA4"/>
    <w:rsid w:val="001A4FAA"/>
    <w:rsid w:val="001A55A4"/>
    <w:rsid w:val="001A5741"/>
    <w:rsid w:val="001A57F8"/>
    <w:rsid w:val="001A668F"/>
    <w:rsid w:val="001A673F"/>
    <w:rsid w:val="001A6E42"/>
    <w:rsid w:val="001A7236"/>
    <w:rsid w:val="001A7838"/>
    <w:rsid w:val="001A7F1B"/>
    <w:rsid w:val="001B06FC"/>
    <w:rsid w:val="001B083B"/>
    <w:rsid w:val="001B0895"/>
    <w:rsid w:val="001B0D2D"/>
    <w:rsid w:val="001B0D74"/>
    <w:rsid w:val="001B1151"/>
    <w:rsid w:val="001B1318"/>
    <w:rsid w:val="001B14F1"/>
    <w:rsid w:val="001B22DA"/>
    <w:rsid w:val="001B2A56"/>
    <w:rsid w:val="001B2AC4"/>
    <w:rsid w:val="001B2C2F"/>
    <w:rsid w:val="001B2EB9"/>
    <w:rsid w:val="001B383B"/>
    <w:rsid w:val="001B4755"/>
    <w:rsid w:val="001B4EF2"/>
    <w:rsid w:val="001B50EB"/>
    <w:rsid w:val="001B51A9"/>
    <w:rsid w:val="001B5424"/>
    <w:rsid w:val="001B5A31"/>
    <w:rsid w:val="001B5C8F"/>
    <w:rsid w:val="001B672E"/>
    <w:rsid w:val="001B70D8"/>
    <w:rsid w:val="001B78FD"/>
    <w:rsid w:val="001B7EA1"/>
    <w:rsid w:val="001C0118"/>
    <w:rsid w:val="001C039C"/>
    <w:rsid w:val="001C08D5"/>
    <w:rsid w:val="001C0DE5"/>
    <w:rsid w:val="001C195E"/>
    <w:rsid w:val="001C1F2B"/>
    <w:rsid w:val="001C20B3"/>
    <w:rsid w:val="001C296D"/>
    <w:rsid w:val="001C2E8D"/>
    <w:rsid w:val="001C2F3F"/>
    <w:rsid w:val="001C30CF"/>
    <w:rsid w:val="001C34DB"/>
    <w:rsid w:val="001C37B1"/>
    <w:rsid w:val="001C37B6"/>
    <w:rsid w:val="001C3AE1"/>
    <w:rsid w:val="001C4548"/>
    <w:rsid w:val="001C5AB3"/>
    <w:rsid w:val="001C5E8B"/>
    <w:rsid w:val="001C691F"/>
    <w:rsid w:val="001C714A"/>
    <w:rsid w:val="001C78EE"/>
    <w:rsid w:val="001C796F"/>
    <w:rsid w:val="001C7FC5"/>
    <w:rsid w:val="001D043D"/>
    <w:rsid w:val="001D0736"/>
    <w:rsid w:val="001D0825"/>
    <w:rsid w:val="001D0847"/>
    <w:rsid w:val="001D0ABA"/>
    <w:rsid w:val="001D13BC"/>
    <w:rsid w:val="001D1410"/>
    <w:rsid w:val="001D16B0"/>
    <w:rsid w:val="001D244B"/>
    <w:rsid w:val="001D24D0"/>
    <w:rsid w:val="001D254C"/>
    <w:rsid w:val="001D287D"/>
    <w:rsid w:val="001D312D"/>
    <w:rsid w:val="001D3406"/>
    <w:rsid w:val="001D3689"/>
    <w:rsid w:val="001D4767"/>
    <w:rsid w:val="001D534C"/>
    <w:rsid w:val="001D54BD"/>
    <w:rsid w:val="001D68B9"/>
    <w:rsid w:val="001D6C47"/>
    <w:rsid w:val="001D75C0"/>
    <w:rsid w:val="001D79D1"/>
    <w:rsid w:val="001D7B91"/>
    <w:rsid w:val="001E0405"/>
    <w:rsid w:val="001E07B5"/>
    <w:rsid w:val="001E0D03"/>
    <w:rsid w:val="001E0E52"/>
    <w:rsid w:val="001E1347"/>
    <w:rsid w:val="001E1A1E"/>
    <w:rsid w:val="001E1A25"/>
    <w:rsid w:val="001E1A88"/>
    <w:rsid w:val="001E1BDA"/>
    <w:rsid w:val="001E1F9E"/>
    <w:rsid w:val="001E2130"/>
    <w:rsid w:val="001E28EF"/>
    <w:rsid w:val="001E34AE"/>
    <w:rsid w:val="001E4CFE"/>
    <w:rsid w:val="001E4FE1"/>
    <w:rsid w:val="001E58CE"/>
    <w:rsid w:val="001E5B18"/>
    <w:rsid w:val="001E5D3A"/>
    <w:rsid w:val="001E684B"/>
    <w:rsid w:val="001E70CB"/>
    <w:rsid w:val="001E753A"/>
    <w:rsid w:val="001E75AD"/>
    <w:rsid w:val="001E78DA"/>
    <w:rsid w:val="001E7ADF"/>
    <w:rsid w:val="001F0118"/>
    <w:rsid w:val="001F0208"/>
    <w:rsid w:val="001F041A"/>
    <w:rsid w:val="001F05C2"/>
    <w:rsid w:val="001F0624"/>
    <w:rsid w:val="001F07A1"/>
    <w:rsid w:val="001F07E1"/>
    <w:rsid w:val="001F15A9"/>
    <w:rsid w:val="001F280C"/>
    <w:rsid w:val="001F3E9E"/>
    <w:rsid w:val="001F407F"/>
    <w:rsid w:val="001F43DF"/>
    <w:rsid w:val="001F4539"/>
    <w:rsid w:val="001F4655"/>
    <w:rsid w:val="001F522F"/>
    <w:rsid w:val="001F57DF"/>
    <w:rsid w:val="001F5D35"/>
    <w:rsid w:val="001F6066"/>
    <w:rsid w:val="001F60CF"/>
    <w:rsid w:val="001F6267"/>
    <w:rsid w:val="001F664E"/>
    <w:rsid w:val="001F6CD4"/>
    <w:rsid w:val="001F780A"/>
    <w:rsid w:val="001F7A2A"/>
    <w:rsid w:val="001F7AD1"/>
    <w:rsid w:val="001F7F0F"/>
    <w:rsid w:val="00200855"/>
    <w:rsid w:val="00200D77"/>
    <w:rsid w:val="00200FD1"/>
    <w:rsid w:val="002013DA"/>
    <w:rsid w:val="0020174E"/>
    <w:rsid w:val="002019B8"/>
    <w:rsid w:val="00201C26"/>
    <w:rsid w:val="00201F98"/>
    <w:rsid w:val="00201FCA"/>
    <w:rsid w:val="00201FD5"/>
    <w:rsid w:val="002021CA"/>
    <w:rsid w:val="00202361"/>
    <w:rsid w:val="0020265F"/>
    <w:rsid w:val="00202A4A"/>
    <w:rsid w:val="00202C96"/>
    <w:rsid w:val="00202E5D"/>
    <w:rsid w:val="00203205"/>
    <w:rsid w:val="00203B5E"/>
    <w:rsid w:val="00203C2E"/>
    <w:rsid w:val="00203EB9"/>
    <w:rsid w:val="002040C4"/>
    <w:rsid w:val="002040F9"/>
    <w:rsid w:val="0020430F"/>
    <w:rsid w:val="00204389"/>
    <w:rsid w:val="00204687"/>
    <w:rsid w:val="00205049"/>
    <w:rsid w:val="00205A8A"/>
    <w:rsid w:val="00205B2E"/>
    <w:rsid w:val="00206076"/>
    <w:rsid w:val="00206AA2"/>
    <w:rsid w:val="00206F80"/>
    <w:rsid w:val="00207D17"/>
    <w:rsid w:val="002100FA"/>
    <w:rsid w:val="002105F4"/>
    <w:rsid w:val="00210C2F"/>
    <w:rsid w:val="00211B9C"/>
    <w:rsid w:val="00211D8D"/>
    <w:rsid w:val="002126A8"/>
    <w:rsid w:val="00212D38"/>
    <w:rsid w:val="0021353E"/>
    <w:rsid w:val="002136B3"/>
    <w:rsid w:val="002143E5"/>
    <w:rsid w:val="00214E04"/>
    <w:rsid w:val="00215123"/>
    <w:rsid w:val="0021539E"/>
    <w:rsid w:val="002159F4"/>
    <w:rsid w:val="00215FD4"/>
    <w:rsid w:val="00216081"/>
    <w:rsid w:val="002160A4"/>
    <w:rsid w:val="00216765"/>
    <w:rsid w:val="00216F94"/>
    <w:rsid w:val="002170BF"/>
    <w:rsid w:val="00220301"/>
    <w:rsid w:val="0022063E"/>
    <w:rsid w:val="002207BA"/>
    <w:rsid w:val="00221E4A"/>
    <w:rsid w:val="00221F67"/>
    <w:rsid w:val="00221FEC"/>
    <w:rsid w:val="00222016"/>
    <w:rsid w:val="00222339"/>
    <w:rsid w:val="0022269D"/>
    <w:rsid w:val="00222D05"/>
    <w:rsid w:val="00222DB5"/>
    <w:rsid w:val="00222DE9"/>
    <w:rsid w:val="002237BE"/>
    <w:rsid w:val="0022386F"/>
    <w:rsid w:val="00223D99"/>
    <w:rsid w:val="00223F7A"/>
    <w:rsid w:val="0022410B"/>
    <w:rsid w:val="0022488B"/>
    <w:rsid w:val="00224CD8"/>
    <w:rsid w:val="002255C8"/>
    <w:rsid w:val="00225782"/>
    <w:rsid w:val="00225A44"/>
    <w:rsid w:val="00225C6D"/>
    <w:rsid w:val="002260FB"/>
    <w:rsid w:val="0022623F"/>
    <w:rsid w:val="0022686E"/>
    <w:rsid w:val="0022695A"/>
    <w:rsid w:val="0022747C"/>
    <w:rsid w:val="0022792F"/>
    <w:rsid w:val="002279B0"/>
    <w:rsid w:val="00227E4F"/>
    <w:rsid w:val="0023031C"/>
    <w:rsid w:val="00230BEC"/>
    <w:rsid w:val="00232147"/>
    <w:rsid w:val="00232187"/>
    <w:rsid w:val="002325CC"/>
    <w:rsid w:val="002326FD"/>
    <w:rsid w:val="00232B82"/>
    <w:rsid w:val="00232C92"/>
    <w:rsid w:val="00232FB0"/>
    <w:rsid w:val="00233369"/>
    <w:rsid w:val="002339B4"/>
    <w:rsid w:val="00233E55"/>
    <w:rsid w:val="00234347"/>
    <w:rsid w:val="00234623"/>
    <w:rsid w:val="00234775"/>
    <w:rsid w:val="00235554"/>
    <w:rsid w:val="002355DF"/>
    <w:rsid w:val="00235716"/>
    <w:rsid w:val="00236835"/>
    <w:rsid w:val="002368BF"/>
    <w:rsid w:val="00236BE2"/>
    <w:rsid w:val="00236DE6"/>
    <w:rsid w:val="00236E92"/>
    <w:rsid w:val="00237371"/>
    <w:rsid w:val="00237566"/>
    <w:rsid w:val="00237750"/>
    <w:rsid w:val="00237A31"/>
    <w:rsid w:val="00237AC5"/>
    <w:rsid w:val="00240287"/>
    <w:rsid w:val="002404A6"/>
    <w:rsid w:val="00240F0C"/>
    <w:rsid w:val="002410C2"/>
    <w:rsid w:val="00241B01"/>
    <w:rsid w:val="0024203D"/>
    <w:rsid w:val="00242677"/>
    <w:rsid w:val="0024269B"/>
    <w:rsid w:val="002429CA"/>
    <w:rsid w:val="00243234"/>
    <w:rsid w:val="0024337A"/>
    <w:rsid w:val="0024421A"/>
    <w:rsid w:val="00244687"/>
    <w:rsid w:val="002450C9"/>
    <w:rsid w:val="0024529C"/>
    <w:rsid w:val="0024530A"/>
    <w:rsid w:val="002453F6"/>
    <w:rsid w:val="002458B2"/>
    <w:rsid w:val="0024592D"/>
    <w:rsid w:val="00245D01"/>
    <w:rsid w:val="002462DB"/>
    <w:rsid w:val="0024677F"/>
    <w:rsid w:val="00247B03"/>
    <w:rsid w:val="002506B2"/>
    <w:rsid w:val="00250EFD"/>
    <w:rsid w:val="0025145F"/>
    <w:rsid w:val="002514B3"/>
    <w:rsid w:val="00251761"/>
    <w:rsid w:val="002517E8"/>
    <w:rsid w:val="00251856"/>
    <w:rsid w:val="00252093"/>
    <w:rsid w:val="00252B07"/>
    <w:rsid w:val="00252CDD"/>
    <w:rsid w:val="00252D89"/>
    <w:rsid w:val="00252F83"/>
    <w:rsid w:val="00253A99"/>
    <w:rsid w:val="00254641"/>
    <w:rsid w:val="00254A9A"/>
    <w:rsid w:val="00254C7A"/>
    <w:rsid w:val="0025584A"/>
    <w:rsid w:val="00256092"/>
    <w:rsid w:val="002562B2"/>
    <w:rsid w:val="00256411"/>
    <w:rsid w:val="00256621"/>
    <w:rsid w:val="00256DAB"/>
    <w:rsid w:val="00257757"/>
    <w:rsid w:val="00257D93"/>
    <w:rsid w:val="002608BE"/>
    <w:rsid w:val="00260F1C"/>
    <w:rsid w:val="00260F1E"/>
    <w:rsid w:val="00261198"/>
    <w:rsid w:val="002615C1"/>
    <w:rsid w:val="00262216"/>
    <w:rsid w:val="002624C9"/>
    <w:rsid w:val="00262597"/>
    <w:rsid w:val="0026315D"/>
    <w:rsid w:val="002634B6"/>
    <w:rsid w:val="00263778"/>
    <w:rsid w:val="00263A28"/>
    <w:rsid w:val="00263DB0"/>
    <w:rsid w:val="00264311"/>
    <w:rsid w:val="002646F7"/>
    <w:rsid w:val="0026545D"/>
    <w:rsid w:val="0026579E"/>
    <w:rsid w:val="00265BA4"/>
    <w:rsid w:val="00265D61"/>
    <w:rsid w:val="00266119"/>
    <w:rsid w:val="0026679B"/>
    <w:rsid w:val="00266B7F"/>
    <w:rsid w:val="00266F6C"/>
    <w:rsid w:val="00267B2B"/>
    <w:rsid w:val="00267BC1"/>
    <w:rsid w:val="0027067D"/>
    <w:rsid w:val="00270BBE"/>
    <w:rsid w:val="002711D1"/>
    <w:rsid w:val="002711D6"/>
    <w:rsid w:val="002716D5"/>
    <w:rsid w:val="0027186A"/>
    <w:rsid w:val="00272EA1"/>
    <w:rsid w:val="00272F57"/>
    <w:rsid w:val="00273283"/>
    <w:rsid w:val="002733F8"/>
    <w:rsid w:val="002734A2"/>
    <w:rsid w:val="002734EE"/>
    <w:rsid w:val="0027352B"/>
    <w:rsid w:val="002735F7"/>
    <w:rsid w:val="00273D22"/>
    <w:rsid w:val="002749C5"/>
    <w:rsid w:val="002749D2"/>
    <w:rsid w:val="00274C4D"/>
    <w:rsid w:val="00275D4C"/>
    <w:rsid w:val="00276192"/>
    <w:rsid w:val="00276223"/>
    <w:rsid w:val="0027638F"/>
    <w:rsid w:val="002763A1"/>
    <w:rsid w:val="0027641A"/>
    <w:rsid w:val="0027653B"/>
    <w:rsid w:val="002769DB"/>
    <w:rsid w:val="002777F1"/>
    <w:rsid w:val="00280024"/>
    <w:rsid w:val="00280913"/>
    <w:rsid w:val="00280A5A"/>
    <w:rsid w:val="00280B4B"/>
    <w:rsid w:val="00280B8B"/>
    <w:rsid w:val="00281326"/>
    <w:rsid w:val="002816AF"/>
    <w:rsid w:val="00281C5E"/>
    <w:rsid w:val="0028255D"/>
    <w:rsid w:val="0028278E"/>
    <w:rsid w:val="00282824"/>
    <w:rsid w:val="00282AB2"/>
    <w:rsid w:val="00282AB9"/>
    <w:rsid w:val="00282AFA"/>
    <w:rsid w:val="00282BBB"/>
    <w:rsid w:val="00282CAD"/>
    <w:rsid w:val="0028324D"/>
    <w:rsid w:val="00283413"/>
    <w:rsid w:val="00283526"/>
    <w:rsid w:val="00283948"/>
    <w:rsid w:val="00283C89"/>
    <w:rsid w:val="00283CF0"/>
    <w:rsid w:val="00283F96"/>
    <w:rsid w:val="0028420C"/>
    <w:rsid w:val="0028432C"/>
    <w:rsid w:val="00284E7D"/>
    <w:rsid w:val="00284F5A"/>
    <w:rsid w:val="0028589C"/>
    <w:rsid w:val="0028593C"/>
    <w:rsid w:val="0028627F"/>
    <w:rsid w:val="0028636A"/>
    <w:rsid w:val="00286CE6"/>
    <w:rsid w:val="0028701B"/>
    <w:rsid w:val="002874F0"/>
    <w:rsid w:val="002878B4"/>
    <w:rsid w:val="0029003B"/>
    <w:rsid w:val="0029068C"/>
    <w:rsid w:val="00291A22"/>
    <w:rsid w:val="00291C57"/>
    <w:rsid w:val="002928C2"/>
    <w:rsid w:val="002929D0"/>
    <w:rsid w:val="00292D49"/>
    <w:rsid w:val="00292FDD"/>
    <w:rsid w:val="00293506"/>
    <w:rsid w:val="00293F23"/>
    <w:rsid w:val="00294926"/>
    <w:rsid w:val="002956F2"/>
    <w:rsid w:val="002957AE"/>
    <w:rsid w:val="00295970"/>
    <w:rsid w:val="00295BE0"/>
    <w:rsid w:val="00296DBA"/>
    <w:rsid w:val="00297236"/>
    <w:rsid w:val="002976FF"/>
    <w:rsid w:val="00297D81"/>
    <w:rsid w:val="002A0930"/>
    <w:rsid w:val="002A0C4A"/>
    <w:rsid w:val="002A1508"/>
    <w:rsid w:val="002A228F"/>
    <w:rsid w:val="002A2370"/>
    <w:rsid w:val="002A2A14"/>
    <w:rsid w:val="002A325C"/>
    <w:rsid w:val="002A33D5"/>
    <w:rsid w:val="002A441D"/>
    <w:rsid w:val="002A5ED6"/>
    <w:rsid w:val="002A66E1"/>
    <w:rsid w:val="002A6F02"/>
    <w:rsid w:val="002A732E"/>
    <w:rsid w:val="002A7A13"/>
    <w:rsid w:val="002A7CB8"/>
    <w:rsid w:val="002A7D40"/>
    <w:rsid w:val="002B0251"/>
    <w:rsid w:val="002B02C0"/>
    <w:rsid w:val="002B0396"/>
    <w:rsid w:val="002B0835"/>
    <w:rsid w:val="002B0D69"/>
    <w:rsid w:val="002B0FAC"/>
    <w:rsid w:val="002B1564"/>
    <w:rsid w:val="002B171E"/>
    <w:rsid w:val="002B17E6"/>
    <w:rsid w:val="002B1A40"/>
    <w:rsid w:val="002B2194"/>
    <w:rsid w:val="002B2304"/>
    <w:rsid w:val="002B24FE"/>
    <w:rsid w:val="002B27AB"/>
    <w:rsid w:val="002B285F"/>
    <w:rsid w:val="002B29B3"/>
    <w:rsid w:val="002B2C27"/>
    <w:rsid w:val="002B2D6A"/>
    <w:rsid w:val="002B2FED"/>
    <w:rsid w:val="002B3301"/>
    <w:rsid w:val="002B3616"/>
    <w:rsid w:val="002B3D26"/>
    <w:rsid w:val="002B3ED2"/>
    <w:rsid w:val="002B457B"/>
    <w:rsid w:val="002B4D0E"/>
    <w:rsid w:val="002B4D26"/>
    <w:rsid w:val="002B4F0B"/>
    <w:rsid w:val="002B52E3"/>
    <w:rsid w:val="002B5AC0"/>
    <w:rsid w:val="002B608D"/>
    <w:rsid w:val="002B60F5"/>
    <w:rsid w:val="002B6E97"/>
    <w:rsid w:val="002B736A"/>
    <w:rsid w:val="002C042D"/>
    <w:rsid w:val="002C05AF"/>
    <w:rsid w:val="002C0696"/>
    <w:rsid w:val="002C0920"/>
    <w:rsid w:val="002C09D2"/>
    <w:rsid w:val="002C2666"/>
    <w:rsid w:val="002C2CF4"/>
    <w:rsid w:val="002C321F"/>
    <w:rsid w:val="002C3791"/>
    <w:rsid w:val="002C37CA"/>
    <w:rsid w:val="002C37FE"/>
    <w:rsid w:val="002C38EE"/>
    <w:rsid w:val="002C45F4"/>
    <w:rsid w:val="002C4869"/>
    <w:rsid w:val="002C4A5F"/>
    <w:rsid w:val="002C4D65"/>
    <w:rsid w:val="002C5177"/>
    <w:rsid w:val="002C5615"/>
    <w:rsid w:val="002C6358"/>
    <w:rsid w:val="002C700F"/>
    <w:rsid w:val="002D027F"/>
    <w:rsid w:val="002D038A"/>
    <w:rsid w:val="002D03F9"/>
    <w:rsid w:val="002D05A0"/>
    <w:rsid w:val="002D05F5"/>
    <w:rsid w:val="002D0B15"/>
    <w:rsid w:val="002D1625"/>
    <w:rsid w:val="002D182F"/>
    <w:rsid w:val="002D195A"/>
    <w:rsid w:val="002D20E8"/>
    <w:rsid w:val="002D24B4"/>
    <w:rsid w:val="002D2635"/>
    <w:rsid w:val="002D2825"/>
    <w:rsid w:val="002D2926"/>
    <w:rsid w:val="002D3477"/>
    <w:rsid w:val="002D3843"/>
    <w:rsid w:val="002D3B1F"/>
    <w:rsid w:val="002D3EE8"/>
    <w:rsid w:val="002D4201"/>
    <w:rsid w:val="002D443A"/>
    <w:rsid w:val="002D47E4"/>
    <w:rsid w:val="002D4A8D"/>
    <w:rsid w:val="002D5BBE"/>
    <w:rsid w:val="002D5E25"/>
    <w:rsid w:val="002D61E4"/>
    <w:rsid w:val="002D620D"/>
    <w:rsid w:val="002D6310"/>
    <w:rsid w:val="002D66A4"/>
    <w:rsid w:val="002D68AF"/>
    <w:rsid w:val="002D6970"/>
    <w:rsid w:val="002D7183"/>
    <w:rsid w:val="002D73C1"/>
    <w:rsid w:val="002D75E4"/>
    <w:rsid w:val="002D7680"/>
    <w:rsid w:val="002D7788"/>
    <w:rsid w:val="002D7CD7"/>
    <w:rsid w:val="002D7CDE"/>
    <w:rsid w:val="002E02D2"/>
    <w:rsid w:val="002E06D3"/>
    <w:rsid w:val="002E0AD4"/>
    <w:rsid w:val="002E1C65"/>
    <w:rsid w:val="002E2D84"/>
    <w:rsid w:val="002E3CBA"/>
    <w:rsid w:val="002E44FB"/>
    <w:rsid w:val="002E466E"/>
    <w:rsid w:val="002E47F7"/>
    <w:rsid w:val="002E4DAA"/>
    <w:rsid w:val="002E4DDE"/>
    <w:rsid w:val="002E51CD"/>
    <w:rsid w:val="002E5AF6"/>
    <w:rsid w:val="002E5B89"/>
    <w:rsid w:val="002E5BD3"/>
    <w:rsid w:val="002E5F26"/>
    <w:rsid w:val="002E5FBE"/>
    <w:rsid w:val="002E6554"/>
    <w:rsid w:val="002E6759"/>
    <w:rsid w:val="002E69F4"/>
    <w:rsid w:val="002E6C20"/>
    <w:rsid w:val="002E6C3A"/>
    <w:rsid w:val="002E72DA"/>
    <w:rsid w:val="002E7564"/>
    <w:rsid w:val="002E77A6"/>
    <w:rsid w:val="002F0C86"/>
    <w:rsid w:val="002F0DA6"/>
    <w:rsid w:val="002F0E58"/>
    <w:rsid w:val="002F1B9A"/>
    <w:rsid w:val="002F1C1A"/>
    <w:rsid w:val="002F22E2"/>
    <w:rsid w:val="002F2413"/>
    <w:rsid w:val="002F26CC"/>
    <w:rsid w:val="002F31AE"/>
    <w:rsid w:val="002F32F4"/>
    <w:rsid w:val="002F3AAD"/>
    <w:rsid w:val="002F3E3B"/>
    <w:rsid w:val="002F4C09"/>
    <w:rsid w:val="002F4F79"/>
    <w:rsid w:val="002F53B0"/>
    <w:rsid w:val="002F6B1B"/>
    <w:rsid w:val="002F7146"/>
    <w:rsid w:val="002F7679"/>
    <w:rsid w:val="002F76CD"/>
    <w:rsid w:val="002F7BEC"/>
    <w:rsid w:val="002F7EC3"/>
    <w:rsid w:val="00300050"/>
    <w:rsid w:val="003007C9"/>
    <w:rsid w:val="003008C6"/>
    <w:rsid w:val="00300D0B"/>
    <w:rsid w:val="0030146D"/>
    <w:rsid w:val="003016BD"/>
    <w:rsid w:val="003018A7"/>
    <w:rsid w:val="003018C7"/>
    <w:rsid w:val="003019B3"/>
    <w:rsid w:val="00301CAC"/>
    <w:rsid w:val="00302C73"/>
    <w:rsid w:val="00302F3A"/>
    <w:rsid w:val="003035F6"/>
    <w:rsid w:val="0030404B"/>
    <w:rsid w:val="003040DC"/>
    <w:rsid w:val="00304824"/>
    <w:rsid w:val="00304883"/>
    <w:rsid w:val="003055CB"/>
    <w:rsid w:val="0030647F"/>
    <w:rsid w:val="00306B6D"/>
    <w:rsid w:val="00306BC9"/>
    <w:rsid w:val="00306D17"/>
    <w:rsid w:val="003077D9"/>
    <w:rsid w:val="00307831"/>
    <w:rsid w:val="0030785A"/>
    <w:rsid w:val="00307B54"/>
    <w:rsid w:val="00307E08"/>
    <w:rsid w:val="00310406"/>
    <w:rsid w:val="00310D23"/>
    <w:rsid w:val="003112AD"/>
    <w:rsid w:val="003115EE"/>
    <w:rsid w:val="00311C33"/>
    <w:rsid w:val="00311D46"/>
    <w:rsid w:val="00311EC0"/>
    <w:rsid w:val="00312878"/>
    <w:rsid w:val="003130E1"/>
    <w:rsid w:val="0031351F"/>
    <w:rsid w:val="00313899"/>
    <w:rsid w:val="00313973"/>
    <w:rsid w:val="00313CB6"/>
    <w:rsid w:val="003143FF"/>
    <w:rsid w:val="00314543"/>
    <w:rsid w:val="00314675"/>
    <w:rsid w:val="00314B06"/>
    <w:rsid w:val="00314CBF"/>
    <w:rsid w:val="00314F47"/>
    <w:rsid w:val="00315033"/>
    <w:rsid w:val="00315D7D"/>
    <w:rsid w:val="003162BE"/>
    <w:rsid w:val="0031665F"/>
    <w:rsid w:val="00316697"/>
    <w:rsid w:val="0031670A"/>
    <w:rsid w:val="00316720"/>
    <w:rsid w:val="00316A0E"/>
    <w:rsid w:val="00316E19"/>
    <w:rsid w:val="00316F73"/>
    <w:rsid w:val="0031731A"/>
    <w:rsid w:val="0031749F"/>
    <w:rsid w:val="00317603"/>
    <w:rsid w:val="00317606"/>
    <w:rsid w:val="00317783"/>
    <w:rsid w:val="003178FB"/>
    <w:rsid w:val="0032008C"/>
    <w:rsid w:val="0032017B"/>
    <w:rsid w:val="003202FA"/>
    <w:rsid w:val="0032078A"/>
    <w:rsid w:val="00320799"/>
    <w:rsid w:val="00320C51"/>
    <w:rsid w:val="00321286"/>
    <w:rsid w:val="00321CEC"/>
    <w:rsid w:val="00321E5D"/>
    <w:rsid w:val="0032202A"/>
    <w:rsid w:val="0032206D"/>
    <w:rsid w:val="003221B0"/>
    <w:rsid w:val="00322870"/>
    <w:rsid w:val="003233A9"/>
    <w:rsid w:val="00323680"/>
    <w:rsid w:val="00323A9F"/>
    <w:rsid w:val="00323CE9"/>
    <w:rsid w:val="00323DDB"/>
    <w:rsid w:val="003241AC"/>
    <w:rsid w:val="00324558"/>
    <w:rsid w:val="003246D4"/>
    <w:rsid w:val="00324871"/>
    <w:rsid w:val="00324DE4"/>
    <w:rsid w:val="00324EFF"/>
    <w:rsid w:val="00324FAC"/>
    <w:rsid w:val="003250D6"/>
    <w:rsid w:val="00325446"/>
    <w:rsid w:val="00325449"/>
    <w:rsid w:val="0032545E"/>
    <w:rsid w:val="0032595C"/>
    <w:rsid w:val="00325B96"/>
    <w:rsid w:val="00325F79"/>
    <w:rsid w:val="003269C9"/>
    <w:rsid w:val="00326C8E"/>
    <w:rsid w:val="00326D10"/>
    <w:rsid w:val="00327782"/>
    <w:rsid w:val="00327EF5"/>
    <w:rsid w:val="003305BA"/>
    <w:rsid w:val="0033112D"/>
    <w:rsid w:val="003317EB"/>
    <w:rsid w:val="00331EBD"/>
    <w:rsid w:val="00331F22"/>
    <w:rsid w:val="00332133"/>
    <w:rsid w:val="003328FD"/>
    <w:rsid w:val="00332AAF"/>
    <w:rsid w:val="00332D84"/>
    <w:rsid w:val="00333256"/>
    <w:rsid w:val="0033458E"/>
    <w:rsid w:val="00334DBF"/>
    <w:rsid w:val="00334F23"/>
    <w:rsid w:val="00335197"/>
    <w:rsid w:val="0033521F"/>
    <w:rsid w:val="0033584E"/>
    <w:rsid w:val="0033663A"/>
    <w:rsid w:val="00336B7B"/>
    <w:rsid w:val="00337066"/>
    <w:rsid w:val="0033734D"/>
    <w:rsid w:val="00337373"/>
    <w:rsid w:val="003374EF"/>
    <w:rsid w:val="0033784F"/>
    <w:rsid w:val="00337C5E"/>
    <w:rsid w:val="00337E42"/>
    <w:rsid w:val="00337FEE"/>
    <w:rsid w:val="00340609"/>
    <w:rsid w:val="00340E7C"/>
    <w:rsid w:val="003413C9"/>
    <w:rsid w:val="00341882"/>
    <w:rsid w:val="003419E6"/>
    <w:rsid w:val="00341A7B"/>
    <w:rsid w:val="003426F6"/>
    <w:rsid w:val="00342B5A"/>
    <w:rsid w:val="00343091"/>
    <w:rsid w:val="00343527"/>
    <w:rsid w:val="003436DA"/>
    <w:rsid w:val="003437DC"/>
    <w:rsid w:val="0034399B"/>
    <w:rsid w:val="00344107"/>
    <w:rsid w:val="00345A45"/>
    <w:rsid w:val="00345AC9"/>
    <w:rsid w:val="00345C2C"/>
    <w:rsid w:val="00346134"/>
    <w:rsid w:val="0034670A"/>
    <w:rsid w:val="003471AA"/>
    <w:rsid w:val="00347687"/>
    <w:rsid w:val="0035010A"/>
    <w:rsid w:val="00350512"/>
    <w:rsid w:val="00351448"/>
    <w:rsid w:val="0035169C"/>
    <w:rsid w:val="003518AC"/>
    <w:rsid w:val="00351995"/>
    <w:rsid w:val="00351B88"/>
    <w:rsid w:val="00351D2F"/>
    <w:rsid w:val="00355121"/>
    <w:rsid w:val="0035527D"/>
    <w:rsid w:val="00355341"/>
    <w:rsid w:val="0035545D"/>
    <w:rsid w:val="00355566"/>
    <w:rsid w:val="0035589F"/>
    <w:rsid w:val="003558D7"/>
    <w:rsid w:val="003562CB"/>
    <w:rsid w:val="003564A7"/>
    <w:rsid w:val="003578FA"/>
    <w:rsid w:val="00360A38"/>
    <w:rsid w:val="00360B0A"/>
    <w:rsid w:val="00361524"/>
    <w:rsid w:val="0036187A"/>
    <w:rsid w:val="00361A81"/>
    <w:rsid w:val="00362028"/>
    <w:rsid w:val="00362433"/>
    <w:rsid w:val="0036296C"/>
    <w:rsid w:val="00362AB4"/>
    <w:rsid w:val="003632F1"/>
    <w:rsid w:val="00363DA9"/>
    <w:rsid w:val="0036530C"/>
    <w:rsid w:val="00365895"/>
    <w:rsid w:val="00365C44"/>
    <w:rsid w:val="00365C89"/>
    <w:rsid w:val="00366059"/>
    <w:rsid w:val="0036606A"/>
    <w:rsid w:val="00366723"/>
    <w:rsid w:val="003667D5"/>
    <w:rsid w:val="00366BEC"/>
    <w:rsid w:val="00366DF8"/>
    <w:rsid w:val="003671CD"/>
    <w:rsid w:val="00367242"/>
    <w:rsid w:val="003676BD"/>
    <w:rsid w:val="00367B4B"/>
    <w:rsid w:val="00371701"/>
    <w:rsid w:val="003729D4"/>
    <w:rsid w:val="00372ED6"/>
    <w:rsid w:val="00373DC4"/>
    <w:rsid w:val="00374311"/>
    <w:rsid w:val="003743E6"/>
    <w:rsid w:val="00374752"/>
    <w:rsid w:val="00374AF0"/>
    <w:rsid w:val="00374DE5"/>
    <w:rsid w:val="00374E08"/>
    <w:rsid w:val="00374E8F"/>
    <w:rsid w:val="003754CE"/>
    <w:rsid w:val="003756A9"/>
    <w:rsid w:val="0037583F"/>
    <w:rsid w:val="00375D61"/>
    <w:rsid w:val="0037625E"/>
    <w:rsid w:val="003764B7"/>
    <w:rsid w:val="0037691F"/>
    <w:rsid w:val="00376F5B"/>
    <w:rsid w:val="00377B01"/>
    <w:rsid w:val="0038047B"/>
    <w:rsid w:val="003807A3"/>
    <w:rsid w:val="003807FB"/>
    <w:rsid w:val="0038082F"/>
    <w:rsid w:val="00380945"/>
    <w:rsid w:val="003809E0"/>
    <w:rsid w:val="00380E5C"/>
    <w:rsid w:val="00381394"/>
    <w:rsid w:val="00381557"/>
    <w:rsid w:val="00381904"/>
    <w:rsid w:val="00381CCF"/>
    <w:rsid w:val="00381F66"/>
    <w:rsid w:val="003820B8"/>
    <w:rsid w:val="003824C7"/>
    <w:rsid w:val="003826DE"/>
    <w:rsid w:val="00382EF3"/>
    <w:rsid w:val="003834A0"/>
    <w:rsid w:val="00383817"/>
    <w:rsid w:val="00383C40"/>
    <w:rsid w:val="0038461E"/>
    <w:rsid w:val="00384F5B"/>
    <w:rsid w:val="00385070"/>
    <w:rsid w:val="003852AF"/>
    <w:rsid w:val="0038546B"/>
    <w:rsid w:val="00385738"/>
    <w:rsid w:val="00385A84"/>
    <w:rsid w:val="00385B87"/>
    <w:rsid w:val="00385D88"/>
    <w:rsid w:val="003860D5"/>
    <w:rsid w:val="00386C2A"/>
    <w:rsid w:val="00386C92"/>
    <w:rsid w:val="00386FF0"/>
    <w:rsid w:val="00387820"/>
    <w:rsid w:val="00387A69"/>
    <w:rsid w:val="00390FEA"/>
    <w:rsid w:val="0039110A"/>
    <w:rsid w:val="00391228"/>
    <w:rsid w:val="003913CB"/>
    <w:rsid w:val="00391885"/>
    <w:rsid w:val="00391D5B"/>
    <w:rsid w:val="003920CF"/>
    <w:rsid w:val="00392424"/>
    <w:rsid w:val="00392ED3"/>
    <w:rsid w:val="00392EEF"/>
    <w:rsid w:val="00393000"/>
    <w:rsid w:val="0039381E"/>
    <w:rsid w:val="00393835"/>
    <w:rsid w:val="00393DE3"/>
    <w:rsid w:val="003941A2"/>
    <w:rsid w:val="0039526D"/>
    <w:rsid w:val="00395447"/>
    <w:rsid w:val="003962CB"/>
    <w:rsid w:val="00396399"/>
    <w:rsid w:val="00396846"/>
    <w:rsid w:val="00396B69"/>
    <w:rsid w:val="00396F6E"/>
    <w:rsid w:val="0039739A"/>
    <w:rsid w:val="00397C45"/>
    <w:rsid w:val="00397F90"/>
    <w:rsid w:val="003A0018"/>
    <w:rsid w:val="003A027E"/>
    <w:rsid w:val="003A1AD8"/>
    <w:rsid w:val="003A2172"/>
    <w:rsid w:val="003A293A"/>
    <w:rsid w:val="003A5685"/>
    <w:rsid w:val="003A5BF4"/>
    <w:rsid w:val="003A5FC0"/>
    <w:rsid w:val="003A6C81"/>
    <w:rsid w:val="003A6EA7"/>
    <w:rsid w:val="003A7274"/>
    <w:rsid w:val="003A76EB"/>
    <w:rsid w:val="003A7F2D"/>
    <w:rsid w:val="003B092B"/>
    <w:rsid w:val="003B0C74"/>
    <w:rsid w:val="003B1858"/>
    <w:rsid w:val="003B1B0C"/>
    <w:rsid w:val="003B1BF9"/>
    <w:rsid w:val="003B21E6"/>
    <w:rsid w:val="003B2EB6"/>
    <w:rsid w:val="003B33C8"/>
    <w:rsid w:val="003B34A6"/>
    <w:rsid w:val="003B3706"/>
    <w:rsid w:val="003B3C8B"/>
    <w:rsid w:val="003B3DE4"/>
    <w:rsid w:val="003B3ED5"/>
    <w:rsid w:val="003B4059"/>
    <w:rsid w:val="003B40CA"/>
    <w:rsid w:val="003B413B"/>
    <w:rsid w:val="003B484B"/>
    <w:rsid w:val="003B4B86"/>
    <w:rsid w:val="003B5DC4"/>
    <w:rsid w:val="003B688B"/>
    <w:rsid w:val="003B6CE5"/>
    <w:rsid w:val="003B6E95"/>
    <w:rsid w:val="003B7056"/>
    <w:rsid w:val="003B7993"/>
    <w:rsid w:val="003C0932"/>
    <w:rsid w:val="003C0B58"/>
    <w:rsid w:val="003C0C56"/>
    <w:rsid w:val="003C0D97"/>
    <w:rsid w:val="003C1FC8"/>
    <w:rsid w:val="003C224E"/>
    <w:rsid w:val="003C2733"/>
    <w:rsid w:val="003C3961"/>
    <w:rsid w:val="003C3C97"/>
    <w:rsid w:val="003C4B28"/>
    <w:rsid w:val="003C4EC0"/>
    <w:rsid w:val="003C4EDF"/>
    <w:rsid w:val="003C5B35"/>
    <w:rsid w:val="003C5D77"/>
    <w:rsid w:val="003C5F0B"/>
    <w:rsid w:val="003C7018"/>
    <w:rsid w:val="003C7059"/>
    <w:rsid w:val="003C7390"/>
    <w:rsid w:val="003C78A8"/>
    <w:rsid w:val="003C7AE7"/>
    <w:rsid w:val="003D02A7"/>
    <w:rsid w:val="003D040B"/>
    <w:rsid w:val="003D074E"/>
    <w:rsid w:val="003D078F"/>
    <w:rsid w:val="003D0B6A"/>
    <w:rsid w:val="003D1444"/>
    <w:rsid w:val="003D196E"/>
    <w:rsid w:val="003D2719"/>
    <w:rsid w:val="003D286C"/>
    <w:rsid w:val="003D43C5"/>
    <w:rsid w:val="003D495D"/>
    <w:rsid w:val="003D4FED"/>
    <w:rsid w:val="003D52DF"/>
    <w:rsid w:val="003D5652"/>
    <w:rsid w:val="003D56CA"/>
    <w:rsid w:val="003D620C"/>
    <w:rsid w:val="003D67CA"/>
    <w:rsid w:val="003D6DD3"/>
    <w:rsid w:val="003D6F04"/>
    <w:rsid w:val="003D6FF0"/>
    <w:rsid w:val="003D71E9"/>
    <w:rsid w:val="003D7A9A"/>
    <w:rsid w:val="003D7ABC"/>
    <w:rsid w:val="003D7C8D"/>
    <w:rsid w:val="003E03E8"/>
    <w:rsid w:val="003E0488"/>
    <w:rsid w:val="003E09C5"/>
    <w:rsid w:val="003E12BC"/>
    <w:rsid w:val="003E20F7"/>
    <w:rsid w:val="003E296D"/>
    <w:rsid w:val="003E2C97"/>
    <w:rsid w:val="003E2DB7"/>
    <w:rsid w:val="003E3990"/>
    <w:rsid w:val="003E4206"/>
    <w:rsid w:val="003E44CA"/>
    <w:rsid w:val="003E4861"/>
    <w:rsid w:val="003E4CFE"/>
    <w:rsid w:val="003E4E16"/>
    <w:rsid w:val="003E5DE6"/>
    <w:rsid w:val="003E5FF2"/>
    <w:rsid w:val="003E6099"/>
    <w:rsid w:val="003E63A4"/>
    <w:rsid w:val="003E66DB"/>
    <w:rsid w:val="003E6B9C"/>
    <w:rsid w:val="003E72BB"/>
    <w:rsid w:val="003E77D7"/>
    <w:rsid w:val="003E78B4"/>
    <w:rsid w:val="003E7D89"/>
    <w:rsid w:val="003F0032"/>
    <w:rsid w:val="003F06FD"/>
    <w:rsid w:val="003F0C0F"/>
    <w:rsid w:val="003F1443"/>
    <w:rsid w:val="003F4006"/>
    <w:rsid w:val="003F435A"/>
    <w:rsid w:val="003F4F90"/>
    <w:rsid w:val="003F5224"/>
    <w:rsid w:val="003F52B9"/>
    <w:rsid w:val="003F558A"/>
    <w:rsid w:val="003F5F91"/>
    <w:rsid w:val="003F6416"/>
    <w:rsid w:val="003F651E"/>
    <w:rsid w:val="003F723D"/>
    <w:rsid w:val="003F73E5"/>
    <w:rsid w:val="003F7AB5"/>
    <w:rsid w:val="003F7FD3"/>
    <w:rsid w:val="0040010D"/>
    <w:rsid w:val="00400FB2"/>
    <w:rsid w:val="0040170E"/>
    <w:rsid w:val="00401800"/>
    <w:rsid w:val="00401EBF"/>
    <w:rsid w:val="0040205C"/>
    <w:rsid w:val="004021B0"/>
    <w:rsid w:val="00402359"/>
    <w:rsid w:val="00402E55"/>
    <w:rsid w:val="004032FA"/>
    <w:rsid w:val="00403A42"/>
    <w:rsid w:val="00404006"/>
    <w:rsid w:val="00404BE7"/>
    <w:rsid w:val="0040523D"/>
    <w:rsid w:val="00405C52"/>
    <w:rsid w:val="00406053"/>
    <w:rsid w:val="004064E0"/>
    <w:rsid w:val="004069BB"/>
    <w:rsid w:val="00406DCE"/>
    <w:rsid w:val="00407387"/>
    <w:rsid w:val="00407514"/>
    <w:rsid w:val="00407B2D"/>
    <w:rsid w:val="00407DD9"/>
    <w:rsid w:val="0041092A"/>
    <w:rsid w:val="004109E4"/>
    <w:rsid w:val="00410D7C"/>
    <w:rsid w:val="00410F4D"/>
    <w:rsid w:val="00411619"/>
    <w:rsid w:val="00411BE0"/>
    <w:rsid w:val="00411CA1"/>
    <w:rsid w:val="004124EF"/>
    <w:rsid w:val="00413040"/>
    <w:rsid w:val="0041343D"/>
    <w:rsid w:val="00413A29"/>
    <w:rsid w:val="00413AA7"/>
    <w:rsid w:val="00413CE1"/>
    <w:rsid w:val="00413D2B"/>
    <w:rsid w:val="004141F8"/>
    <w:rsid w:val="00414272"/>
    <w:rsid w:val="00414290"/>
    <w:rsid w:val="00414425"/>
    <w:rsid w:val="004144F3"/>
    <w:rsid w:val="00415982"/>
    <w:rsid w:val="00415B65"/>
    <w:rsid w:val="00415D82"/>
    <w:rsid w:val="0041628E"/>
    <w:rsid w:val="00416763"/>
    <w:rsid w:val="00416A0F"/>
    <w:rsid w:val="00416A63"/>
    <w:rsid w:val="0041751B"/>
    <w:rsid w:val="00420132"/>
    <w:rsid w:val="00420400"/>
    <w:rsid w:val="00420F8D"/>
    <w:rsid w:val="004214C6"/>
    <w:rsid w:val="004216D2"/>
    <w:rsid w:val="00421810"/>
    <w:rsid w:val="00421E78"/>
    <w:rsid w:val="00422142"/>
    <w:rsid w:val="00422199"/>
    <w:rsid w:val="00422226"/>
    <w:rsid w:val="0042226E"/>
    <w:rsid w:val="00422608"/>
    <w:rsid w:val="00422730"/>
    <w:rsid w:val="00422AB3"/>
    <w:rsid w:val="00422E23"/>
    <w:rsid w:val="00422F96"/>
    <w:rsid w:val="00423173"/>
    <w:rsid w:val="0042358E"/>
    <w:rsid w:val="004238A5"/>
    <w:rsid w:val="004238CB"/>
    <w:rsid w:val="00424B0C"/>
    <w:rsid w:val="00426001"/>
    <w:rsid w:val="00426CC8"/>
    <w:rsid w:val="00426D8A"/>
    <w:rsid w:val="00426EC0"/>
    <w:rsid w:val="00426FCB"/>
    <w:rsid w:val="004270D7"/>
    <w:rsid w:val="00427104"/>
    <w:rsid w:val="004275DA"/>
    <w:rsid w:val="00427602"/>
    <w:rsid w:val="0042780E"/>
    <w:rsid w:val="00427BDE"/>
    <w:rsid w:val="00427EE6"/>
    <w:rsid w:val="0043033C"/>
    <w:rsid w:val="00430917"/>
    <w:rsid w:val="004314CF"/>
    <w:rsid w:val="00431671"/>
    <w:rsid w:val="00431CA1"/>
    <w:rsid w:val="004320D2"/>
    <w:rsid w:val="004323D7"/>
    <w:rsid w:val="00432482"/>
    <w:rsid w:val="004329CD"/>
    <w:rsid w:val="00432BD9"/>
    <w:rsid w:val="00432D07"/>
    <w:rsid w:val="00433631"/>
    <w:rsid w:val="004341E4"/>
    <w:rsid w:val="0043462D"/>
    <w:rsid w:val="0043477B"/>
    <w:rsid w:val="0043499C"/>
    <w:rsid w:val="00435592"/>
    <w:rsid w:val="0043591D"/>
    <w:rsid w:val="00435B7B"/>
    <w:rsid w:val="004361C6"/>
    <w:rsid w:val="00436345"/>
    <w:rsid w:val="00436A39"/>
    <w:rsid w:val="00436B2F"/>
    <w:rsid w:val="00436CF9"/>
    <w:rsid w:val="00436E7F"/>
    <w:rsid w:val="00437211"/>
    <w:rsid w:val="00437794"/>
    <w:rsid w:val="004402E7"/>
    <w:rsid w:val="004407B9"/>
    <w:rsid w:val="00440CD6"/>
    <w:rsid w:val="00440FFA"/>
    <w:rsid w:val="00441090"/>
    <w:rsid w:val="00441352"/>
    <w:rsid w:val="004413A1"/>
    <w:rsid w:val="004417A7"/>
    <w:rsid w:val="00442AB7"/>
    <w:rsid w:val="00443225"/>
    <w:rsid w:val="00443451"/>
    <w:rsid w:val="00443528"/>
    <w:rsid w:val="004435F6"/>
    <w:rsid w:val="00443A4E"/>
    <w:rsid w:val="00443F94"/>
    <w:rsid w:val="00443FC3"/>
    <w:rsid w:val="00444FA0"/>
    <w:rsid w:val="00445266"/>
    <w:rsid w:val="00446A1D"/>
    <w:rsid w:val="00446A98"/>
    <w:rsid w:val="00446F77"/>
    <w:rsid w:val="00447095"/>
    <w:rsid w:val="00450717"/>
    <w:rsid w:val="00450BC6"/>
    <w:rsid w:val="004511CB"/>
    <w:rsid w:val="004520A3"/>
    <w:rsid w:val="004520A6"/>
    <w:rsid w:val="00452337"/>
    <w:rsid w:val="004525DB"/>
    <w:rsid w:val="0045270D"/>
    <w:rsid w:val="0045274F"/>
    <w:rsid w:val="00452C6F"/>
    <w:rsid w:val="00452D47"/>
    <w:rsid w:val="00452E3A"/>
    <w:rsid w:val="00453566"/>
    <w:rsid w:val="004535FE"/>
    <w:rsid w:val="00454A29"/>
    <w:rsid w:val="00454FAD"/>
    <w:rsid w:val="00455018"/>
    <w:rsid w:val="0045520F"/>
    <w:rsid w:val="004559BA"/>
    <w:rsid w:val="00455CDA"/>
    <w:rsid w:val="00455D34"/>
    <w:rsid w:val="00455FCB"/>
    <w:rsid w:val="00456264"/>
    <w:rsid w:val="004567FB"/>
    <w:rsid w:val="004569B1"/>
    <w:rsid w:val="00456C8D"/>
    <w:rsid w:val="00456D2D"/>
    <w:rsid w:val="004573D5"/>
    <w:rsid w:val="00457A58"/>
    <w:rsid w:val="00457F87"/>
    <w:rsid w:val="00457FFA"/>
    <w:rsid w:val="00460AC2"/>
    <w:rsid w:val="00460C58"/>
    <w:rsid w:val="004610BE"/>
    <w:rsid w:val="00461216"/>
    <w:rsid w:val="0046134A"/>
    <w:rsid w:val="004627A6"/>
    <w:rsid w:val="004632CB"/>
    <w:rsid w:val="00463739"/>
    <w:rsid w:val="00463972"/>
    <w:rsid w:val="00463998"/>
    <w:rsid w:val="00463F5A"/>
    <w:rsid w:val="004646C8"/>
    <w:rsid w:val="004649AE"/>
    <w:rsid w:val="00465014"/>
    <w:rsid w:val="0046573D"/>
    <w:rsid w:val="004658D1"/>
    <w:rsid w:val="004663CB"/>
    <w:rsid w:val="00466597"/>
    <w:rsid w:val="00467351"/>
    <w:rsid w:val="00470144"/>
    <w:rsid w:val="004706A4"/>
    <w:rsid w:val="00470D21"/>
    <w:rsid w:val="00471496"/>
    <w:rsid w:val="0047197E"/>
    <w:rsid w:val="00472AF0"/>
    <w:rsid w:val="00473363"/>
    <w:rsid w:val="004739BF"/>
    <w:rsid w:val="00473DDF"/>
    <w:rsid w:val="00473EDE"/>
    <w:rsid w:val="00474020"/>
    <w:rsid w:val="00474279"/>
    <w:rsid w:val="004742CD"/>
    <w:rsid w:val="004743B1"/>
    <w:rsid w:val="004744AA"/>
    <w:rsid w:val="00474F2A"/>
    <w:rsid w:val="004763EB"/>
    <w:rsid w:val="0047772F"/>
    <w:rsid w:val="00477987"/>
    <w:rsid w:val="00477B38"/>
    <w:rsid w:val="00477F5F"/>
    <w:rsid w:val="00480142"/>
    <w:rsid w:val="00480454"/>
    <w:rsid w:val="004807AB"/>
    <w:rsid w:val="00481182"/>
    <w:rsid w:val="00481388"/>
    <w:rsid w:val="0048169F"/>
    <w:rsid w:val="00481986"/>
    <w:rsid w:val="00481BD3"/>
    <w:rsid w:val="0048276F"/>
    <w:rsid w:val="00482946"/>
    <w:rsid w:val="004829C6"/>
    <w:rsid w:val="00482C60"/>
    <w:rsid w:val="004838DB"/>
    <w:rsid w:val="00483A83"/>
    <w:rsid w:val="00483B72"/>
    <w:rsid w:val="00483CF0"/>
    <w:rsid w:val="00483DC3"/>
    <w:rsid w:val="00483E31"/>
    <w:rsid w:val="0048477A"/>
    <w:rsid w:val="0048483E"/>
    <w:rsid w:val="00484C3A"/>
    <w:rsid w:val="00485299"/>
    <w:rsid w:val="00485BC1"/>
    <w:rsid w:val="00485D8A"/>
    <w:rsid w:val="004862F7"/>
    <w:rsid w:val="0048684C"/>
    <w:rsid w:val="00486996"/>
    <w:rsid w:val="004878D3"/>
    <w:rsid w:val="004879C3"/>
    <w:rsid w:val="0049040A"/>
    <w:rsid w:val="004904E1"/>
    <w:rsid w:val="004913AE"/>
    <w:rsid w:val="00491A5A"/>
    <w:rsid w:val="00491B8F"/>
    <w:rsid w:val="0049392A"/>
    <w:rsid w:val="00493AE4"/>
    <w:rsid w:val="00493AFF"/>
    <w:rsid w:val="00493BFB"/>
    <w:rsid w:val="00493D9A"/>
    <w:rsid w:val="00494C29"/>
    <w:rsid w:val="00494D07"/>
    <w:rsid w:val="004953BA"/>
    <w:rsid w:val="00496499"/>
    <w:rsid w:val="00496E03"/>
    <w:rsid w:val="00497136"/>
    <w:rsid w:val="0049787B"/>
    <w:rsid w:val="004978A6"/>
    <w:rsid w:val="00497AD5"/>
    <w:rsid w:val="004A034B"/>
    <w:rsid w:val="004A0D3B"/>
    <w:rsid w:val="004A0E1B"/>
    <w:rsid w:val="004A0E99"/>
    <w:rsid w:val="004A1210"/>
    <w:rsid w:val="004A18ED"/>
    <w:rsid w:val="004A19A9"/>
    <w:rsid w:val="004A1C16"/>
    <w:rsid w:val="004A2532"/>
    <w:rsid w:val="004A26A4"/>
    <w:rsid w:val="004A2789"/>
    <w:rsid w:val="004A3015"/>
    <w:rsid w:val="004A3204"/>
    <w:rsid w:val="004A3427"/>
    <w:rsid w:val="004A3924"/>
    <w:rsid w:val="004A3967"/>
    <w:rsid w:val="004A3E4A"/>
    <w:rsid w:val="004A4E47"/>
    <w:rsid w:val="004A52AD"/>
    <w:rsid w:val="004A5674"/>
    <w:rsid w:val="004A56A9"/>
    <w:rsid w:val="004A574F"/>
    <w:rsid w:val="004A5E31"/>
    <w:rsid w:val="004A61E3"/>
    <w:rsid w:val="004A6766"/>
    <w:rsid w:val="004A77B6"/>
    <w:rsid w:val="004A7EC8"/>
    <w:rsid w:val="004B0371"/>
    <w:rsid w:val="004B06D9"/>
    <w:rsid w:val="004B070D"/>
    <w:rsid w:val="004B0A2B"/>
    <w:rsid w:val="004B19A6"/>
    <w:rsid w:val="004B1EC8"/>
    <w:rsid w:val="004B1FC9"/>
    <w:rsid w:val="004B2459"/>
    <w:rsid w:val="004B2D27"/>
    <w:rsid w:val="004B2E8F"/>
    <w:rsid w:val="004B3D3F"/>
    <w:rsid w:val="004B3E81"/>
    <w:rsid w:val="004B3FBC"/>
    <w:rsid w:val="004B4336"/>
    <w:rsid w:val="004B497F"/>
    <w:rsid w:val="004B4D1D"/>
    <w:rsid w:val="004B4DE6"/>
    <w:rsid w:val="004B55FE"/>
    <w:rsid w:val="004B56A2"/>
    <w:rsid w:val="004B5817"/>
    <w:rsid w:val="004B5E49"/>
    <w:rsid w:val="004B60CB"/>
    <w:rsid w:val="004B678B"/>
    <w:rsid w:val="004B6796"/>
    <w:rsid w:val="004B728F"/>
    <w:rsid w:val="004C06F1"/>
    <w:rsid w:val="004C0780"/>
    <w:rsid w:val="004C0F8F"/>
    <w:rsid w:val="004C126A"/>
    <w:rsid w:val="004C17D1"/>
    <w:rsid w:val="004C2034"/>
    <w:rsid w:val="004C255F"/>
    <w:rsid w:val="004C2794"/>
    <w:rsid w:val="004C2A38"/>
    <w:rsid w:val="004C2A99"/>
    <w:rsid w:val="004C30FB"/>
    <w:rsid w:val="004C41D6"/>
    <w:rsid w:val="004C4340"/>
    <w:rsid w:val="004C530E"/>
    <w:rsid w:val="004C565A"/>
    <w:rsid w:val="004C618C"/>
    <w:rsid w:val="004C6C90"/>
    <w:rsid w:val="004C6E4F"/>
    <w:rsid w:val="004C7A17"/>
    <w:rsid w:val="004C7E85"/>
    <w:rsid w:val="004D043B"/>
    <w:rsid w:val="004D04BF"/>
    <w:rsid w:val="004D12A0"/>
    <w:rsid w:val="004D1FFD"/>
    <w:rsid w:val="004D27BA"/>
    <w:rsid w:val="004D2FA1"/>
    <w:rsid w:val="004D3318"/>
    <w:rsid w:val="004D38AD"/>
    <w:rsid w:val="004D3B16"/>
    <w:rsid w:val="004D3B88"/>
    <w:rsid w:val="004D3ECF"/>
    <w:rsid w:val="004D4B1E"/>
    <w:rsid w:val="004D4C4B"/>
    <w:rsid w:val="004D4FC7"/>
    <w:rsid w:val="004D53E9"/>
    <w:rsid w:val="004D54C8"/>
    <w:rsid w:val="004D5C89"/>
    <w:rsid w:val="004D609A"/>
    <w:rsid w:val="004D6436"/>
    <w:rsid w:val="004D6AAB"/>
    <w:rsid w:val="004D78E3"/>
    <w:rsid w:val="004D7A16"/>
    <w:rsid w:val="004D7B9E"/>
    <w:rsid w:val="004D7EEB"/>
    <w:rsid w:val="004D7F2F"/>
    <w:rsid w:val="004E0551"/>
    <w:rsid w:val="004E0727"/>
    <w:rsid w:val="004E07A2"/>
    <w:rsid w:val="004E0B32"/>
    <w:rsid w:val="004E1E22"/>
    <w:rsid w:val="004E1F5E"/>
    <w:rsid w:val="004E22D1"/>
    <w:rsid w:val="004E235B"/>
    <w:rsid w:val="004E2641"/>
    <w:rsid w:val="004E29E7"/>
    <w:rsid w:val="004E3237"/>
    <w:rsid w:val="004E33B1"/>
    <w:rsid w:val="004E34E7"/>
    <w:rsid w:val="004E351A"/>
    <w:rsid w:val="004E35EA"/>
    <w:rsid w:val="004E3A01"/>
    <w:rsid w:val="004E3AE9"/>
    <w:rsid w:val="004E3BA9"/>
    <w:rsid w:val="004E5113"/>
    <w:rsid w:val="004E558A"/>
    <w:rsid w:val="004E576C"/>
    <w:rsid w:val="004E5D42"/>
    <w:rsid w:val="004E5DC3"/>
    <w:rsid w:val="004E6630"/>
    <w:rsid w:val="004E675A"/>
    <w:rsid w:val="004E6C05"/>
    <w:rsid w:val="004E6D44"/>
    <w:rsid w:val="004E7047"/>
    <w:rsid w:val="004E74E8"/>
    <w:rsid w:val="004E795F"/>
    <w:rsid w:val="004E7A10"/>
    <w:rsid w:val="004E7DCB"/>
    <w:rsid w:val="004F03C1"/>
    <w:rsid w:val="004F0719"/>
    <w:rsid w:val="004F08BC"/>
    <w:rsid w:val="004F0E6E"/>
    <w:rsid w:val="004F1D99"/>
    <w:rsid w:val="004F2013"/>
    <w:rsid w:val="004F2230"/>
    <w:rsid w:val="004F2415"/>
    <w:rsid w:val="004F267E"/>
    <w:rsid w:val="004F28B9"/>
    <w:rsid w:val="004F294F"/>
    <w:rsid w:val="004F2B42"/>
    <w:rsid w:val="004F2E7B"/>
    <w:rsid w:val="004F2FBE"/>
    <w:rsid w:val="004F31B5"/>
    <w:rsid w:val="004F3241"/>
    <w:rsid w:val="004F344E"/>
    <w:rsid w:val="004F4A8B"/>
    <w:rsid w:val="004F4BB3"/>
    <w:rsid w:val="004F4C6D"/>
    <w:rsid w:val="004F4EE6"/>
    <w:rsid w:val="004F5065"/>
    <w:rsid w:val="004F5A04"/>
    <w:rsid w:val="004F5CAE"/>
    <w:rsid w:val="004F5EBB"/>
    <w:rsid w:val="004F63CB"/>
    <w:rsid w:val="004F649C"/>
    <w:rsid w:val="004F6834"/>
    <w:rsid w:val="004F705E"/>
    <w:rsid w:val="004F723D"/>
    <w:rsid w:val="004F72A1"/>
    <w:rsid w:val="004F7723"/>
    <w:rsid w:val="004F7778"/>
    <w:rsid w:val="004F7E29"/>
    <w:rsid w:val="005001A2"/>
    <w:rsid w:val="00500A82"/>
    <w:rsid w:val="00500BB9"/>
    <w:rsid w:val="00500D0B"/>
    <w:rsid w:val="0050118A"/>
    <w:rsid w:val="0050121F"/>
    <w:rsid w:val="00501AD9"/>
    <w:rsid w:val="00501F76"/>
    <w:rsid w:val="00501FA0"/>
    <w:rsid w:val="00501FA8"/>
    <w:rsid w:val="005034A6"/>
    <w:rsid w:val="00503F68"/>
    <w:rsid w:val="005044FB"/>
    <w:rsid w:val="0050460B"/>
    <w:rsid w:val="00504782"/>
    <w:rsid w:val="00504E62"/>
    <w:rsid w:val="005055C0"/>
    <w:rsid w:val="00505B8B"/>
    <w:rsid w:val="00506006"/>
    <w:rsid w:val="0050638E"/>
    <w:rsid w:val="005075B6"/>
    <w:rsid w:val="00507C38"/>
    <w:rsid w:val="005103AF"/>
    <w:rsid w:val="00510AEA"/>
    <w:rsid w:val="00510AFE"/>
    <w:rsid w:val="00510B8A"/>
    <w:rsid w:val="00510FA9"/>
    <w:rsid w:val="0051175A"/>
    <w:rsid w:val="00511A8F"/>
    <w:rsid w:val="00511E51"/>
    <w:rsid w:val="00512064"/>
    <w:rsid w:val="0051262B"/>
    <w:rsid w:val="005126A0"/>
    <w:rsid w:val="005128D0"/>
    <w:rsid w:val="005133E2"/>
    <w:rsid w:val="00513469"/>
    <w:rsid w:val="00513538"/>
    <w:rsid w:val="005137C7"/>
    <w:rsid w:val="005139ED"/>
    <w:rsid w:val="00513E6A"/>
    <w:rsid w:val="00514488"/>
    <w:rsid w:val="005144FF"/>
    <w:rsid w:val="00514603"/>
    <w:rsid w:val="00514D73"/>
    <w:rsid w:val="0051513B"/>
    <w:rsid w:val="00515459"/>
    <w:rsid w:val="005157BB"/>
    <w:rsid w:val="00515846"/>
    <w:rsid w:val="00515A53"/>
    <w:rsid w:val="0051639C"/>
    <w:rsid w:val="00516451"/>
    <w:rsid w:val="00516473"/>
    <w:rsid w:val="00516FF6"/>
    <w:rsid w:val="005217D1"/>
    <w:rsid w:val="005217DC"/>
    <w:rsid w:val="00521B90"/>
    <w:rsid w:val="00522405"/>
    <w:rsid w:val="00523093"/>
    <w:rsid w:val="00523364"/>
    <w:rsid w:val="00523589"/>
    <w:rsid w:val="00523DD2"/>
    <w:rsid w:val="00523E1F"/>
    <w:rsid w:val="0052425A"/>
    <w:rsid w:val="005243D0"/>
    <w:rsid w:val="00524774"/>
    <w:rsid w:val="005247B7"/>
    <w:rsid w:val="00524FF9"/>
    <w:rsid w:val="005250BD"/>
    <w:rsid w:val="005251FC"/>
    <w:rsid w:val="005254E8"/>
    <w:rsid w:val="00525659"/>
    <w:rsid w:val="005256C8"/>
    <w:rsid w:val="005258FA"/>
    <w:rsid w:val="00525ED8"/>
    <w:rsid w:val="00525FD0"/>
    <w:rsid w:val="00526404"/>
    <w:rsid w:val="00526EE1"/>
    <w:rsid w:val="005272EE"/>
    <w:rsid w:val="005274FA"/>
    <w:rsid w:val="005275AA"/>
    <w:rsid w:val="00527DF1"/>
    <w:rsid w:val="00527EE1"/>
    <w:rsid w:val="00527F56"/>
    <w:rsid w:val="00527FF3"/>
    <w:rsid w:val="005300EA"/>
    <w:rsid w:val="005301DB"/>
    <w:rsid w:val="00530335"/>
    <w:rsid w:val="00530992"/>
    <w:rsid w:val="00530B09"/>
    <w:rsid w:val="00530B12"/>
    <w:rsid w:val="00530B6D"/>
    <w:rsid w:val="005310EE"/>
    <w:rsid w:val="0053121A"/>
    <w:rsid w:val="0053170F"/>
    <w:rsid w:val="005323BF"/>
    <w:rsid w:val="005323E2"/>
    <w:rsid w:val="00532835"/>
    <w:rsid w:val="005329A1"/>
    <w:rsid w:val="00532EB9"/>
    <w:rsid w:val="00532F75"/>
    <w:rsid w:val="005331AB"/>
    <w:rsid w:val="0053323D"/>
    <w:rsid w:val="00533863"/>
    <w:rsid w:val="00533C32"/>
    <w:rsid w:val="00533D30"/>
    <w:rsid w:val="005341D9"/>
    <w:rsid w:val="00534310"/>
    <w:rsid w:val="005343F3"/>
    <w:rsid w:val="00534D5D"/>
    <w:rsid w:val="00535544"/>
    <w:rsid w:val="005357CD"/>
    <w:rsid w:val="00535D2D"/>
    <w:rsid w:val="00535EAA"/>
    <w:rsid w:val="00536036"/>
    <w:rsid w:val="00536189"/>
    <w:rsid w:val="00536BC9"/>
    <w:rsid w:val="00537182"/>
    <w:rsid w:val="00537A45"/>
    <w:rsid w:val="00537AD5"/>
    <w:rsid w:val="005404DB"/>
    <w:rsid w:val="005417A9"/>
    <w:rsid w:val="00541904"/>
    <w:rsid w:val="00541CFF"/>
    <w:rsid w:val="005424B0"/>
    <w:rsid w:val="005428FD"/>
    <w:rsid w:val="00542C0C"/>
    <w:rsid w:val="00542C27"/>
    <w:rsid w:val="00542C82"/>
    <w:rsid w:val="00543607"/>
    <w:rsid w:val="005439F1"/>
    <w:rsid w:val="00543D95"/>
    <w:rsid w:val="00543DF6"/>
    <w:rsid w:val="0054408F"/>
    <w:rsid w:val="00544338"/>
    <w:rsid w:val="00544AA3"/>
    <w:rsid w:val="00545833"/>
    <w:rsid w:val="00545D8B"/>
    <w:rsid w:val="00545E84"/>
    <w:rsid w:val="00546069"/>
    <w:rsid w:val="005461EB"/>
    <w:rsid w:val="00546287"/>
    <w:rsid w:val="00546A55"/>
    <w:rsid w:val="00546E4F"/>
    <w:rsid w:val="0054771F"/>
    <w:rsid w:val="0055047F"/>
    <w:rsid w:val="00550CC8"/>
    <w:rsid w:val="00551543"/>
    <w:rsid w:val="00551CE2"/>
    <w:rsid w:val="00551E96"/>
    <w:rsid w:val="00551EEE"/>
    <w:rsid w:val="00552022"/>
    <w:rsid w:val="005520BE"/>
    <w:rsid w:val="005520F9"/>
    <w:rsid w:val="005525B5"/>
    <w:rsid w:val="00552D35"/>
    <w:rsid w:val="0055347B"/>
    <w:rsid w:val="00553497"/>
    <w:rsid w:val="00553966"/>
    <w:rsid w:val="00553ADF"/>
    <w:rsid w:val="00554604"/>
    <w:rsid w:val="0055465A"/>
    <w:rsid w:val="005547E6"/>
    <w:rsid w:val="0055493B"/>
    <w:rsid w:val="00554A09"/>
    <w:rsid w:val="00554ADE"/>
    <w:rsid w:val="00554C1B"/>
    <w:rsid w:val="00554E63"/>
    <w:rsid w:val="00554ECB"/>
    <w:rsid w:val="00555546"/>
    <w:rsid w:val="00555A32"/>
    <w:rsid w:val="00555CA1"/>
    <w:rsid w:val="00555DBA"/>
    <w:rsid w:val="00555F07"/>
    <w:rsid w:val="005565BB"/>
    <w:rsid w:val="005572B8"/>
    <w:rsid w:val="005576E4"/>
    <w:rsid w:val="00557EEE"/>
    <w:rsid w:val="00560326"/>
    <w:rsid w:val="005604C1"/>
    <w:rsid w:val="005606DC"/>
    <w:rsid w:val="00560CEF"/>
    <w:rsid w:val="005615E1"/>
    <w:rsid w:val="00561B74"/>
    <w:rsid w:val="0056232D"/>
    <w:rsid w:val="005629AE"/>
    <w:rsid w:val="005629CA"/>
    <w:rsid w:val="00562C3A"/>
    <w:rsid w:val="0056318C"/>
    <w:rsid w:val="00563AB6"/>
    <w:rsid w:val="00563CD6"/>
    <w:rsid w:val="005644B2"/>
    <w:rsid w:val="00564D39"/>
    <w:rsid w:val="00564E1C"/>
    <w:rsid w:val="00565139"/>
    <w:rsid w:val="00565B29"/>
    <w:rsid w:val="005665E4"/>
    <w:rsid w:val="0056661A"/>
    <w:rsid w:val="005667BB"/>
    <w:rsid w:val="00566C59"/>
    <w:rsid w:val="005671D1"/>
    <w:rsid w:val="00567458"/>
    <w:rsid w:val="005677EC"/>
    <w:rsid w:val="00571359"/>
    <w:rsid w:val="005715A6"/>
    <w:rsid w:val="00571679"/>
    <w:rsid w:val="00572332"/>
    <w:rsid w:val="00572664"/>
    <w:rsid w:val="005727A5"/>
    <w:rsid w:val="00572A35"/>
    <w:rsid w:val="00572A51"/>
    <w:rsid w:val="00573AC8"/>
    <w:rsid w:val="00574079"/>
    <w:rsid w:val="005742E2"/>
    <w:rsid w:val="0057463F"/>
    <w:rsid w:val="00574791"/>
    <w:rsid w:val="00574C27"/>
    <w:rsid w:val="005758D7"/>
    <w:rsid w:val="00575929"/>
    <w:rsid w:val="00575D6D"/>
    <w:rsid w:val="00575FED"/>
    <w:rsid w:val="00576434"/>
    <w:rsid w:val="00576587"/>
    <w:rsid w:val="00576B88"/>
    <w:rsid w:val="0057734C"/>
    <w:rsid w:val="005778A5"/>
    <w:rsid w:val="00577A40"/>
    <w:rsid w:val="00577AB9"/>
    <w:rsid w:val="00577B5E"/>
    <w:rsid w:val="00577C83"/>
    <w:rsid w:val="00577FDC"/>
    <w:rsid w:val="005802E1"/>
    <w:rsid w:val="00581086"/>
    <w:rsid w:val="005811CD"/>
    <w:rsid w:val="005819EC"/>
    <w:rsid w:val="00581FB0"/>
    <w:rsid w:val="005828CD"/>
    <w:rsid w:val="00582A50"/>
    <w:rsid w:val="00582B53"/>
    <w:rsid w:val="00582BF2"/>
    <w:rsid w:val="00583974"/>
    <w:rsid w:val="00583CBA"/>
    <w:rsid w:val="00583E76"/>
    <w:rsid w:val="00583ECF"/>
    <w:rsid w:val="0058424E"/>
    <w:rsid w:val="0058434B"/>
    <w:rsid w:val="005843DC"/>
    <w:rsid w:val="00584480"/>
    <w:rsid w:val="00584A91"/>
    <w:rsid w:val="005852D5"/>
    <w:rsid w:val="005866E3"/>
    <w:rsid w:val="00587271"/>
    <w:rsid w:val="00587652"/>
    <w:rsid w:val="00587D80"/>
    <w:rsid w:val="00587ECD"/>
    <w:rsid w:val="00587ED0"/>
    <w:rsid w:val="00590221"/>
    <w:rsid w:val="00590357"/>
    <w:rsid w:val="00590C21"/>
    <w:rsid w:val="00590D91"/>
    <w:rsid w:val="00590E3E"/>
    <w:rsid w:val="00591075"/>
    <w:rsid w:val="00591B57"/>
    <w:rsid w:val="005922AE"/>
    <w:rsid w:val="00592442"/>
    <w:rsid w:val="00592C72"/>
    <w:rsid w:val="005931F0"/>
    <w:rsid w:val="00593489"/>
    <w:rsid w:val="005937A1"/>
    <w:rsid w:val="00593BA8"/>
    <w:rsid w:val="00594324"/>
    <w:rsid w:val="00594591"/>
    <w:rsid w:val="0059477A"/>
    <w:rsid w:val="00594DF5"/>
    <w:rsid w:val="00594F77"/>
    <w:rsid w:val="005955D5"/>
    <w:rsid w:val="0059589C"/>
    <w:rsid w:val="00595A7C"/>
    <w:rsid w:val="00595AA3"/>
    <w:rsid w:val="00595F39"/>
    <w:rsid w:val="00596010"/>
    <w:rsid w:val="005962B8"/>
    <w:rsid w:val="00596CAF"/>
    <w:rsid w:val="00597219"/>
    <w:rsid w:val="005975DB"/>
    <w:rsid w:val="00597B25"/>
    <w:rsid w:val="00597BD8"/>
    <w:rsid w:val="00597E86"/>
    <w:rsid w:val="00597ED3"/>
    <w:rsid w:val="005A0447"/>
    <w:rsid w:val="005A097E"/>
    <w:rsid w:val="005A0D0E"/>
    <w:rsid w:val="005A137D"/>
    <w:rsid w:val="005A162C"/>
    <w:rsid w:val="005A22D2"/>
    <w:rsid w:val="005A2884"/>
    <w:rsid w:val="005A2901"/>
    <w:rsid w:val="005A2EA4"/>
    <w:rsid w:val="005A3567"/>
    <w:rsid w:val="005A3D08"/>
    <w:rsid w:val="005A42A0"/>
    <w:rsid w:val="005A4A17"/>
    <w:rsid w:val="005A4A84"/>
    <w:rsid w:val="005A4FAA"/>
    <w:rsid w:val="005A54C5"/>
    <w:rsid w:val="005A556A"/>
    <w:rsid w:val="005A580C"/>
    <w:rsid w:val="005A6A62"/>
    <w:rsid w:val="005A6B22"/>
    <w:rsid w:val="005A6CDC"/>
    <w:rsid w:val="005A710D"/>
    <w:rsid w:val="005A74D0"/>
    <w:rsid w:val="005A7795"/>
    <w:rsid w:val="005A78CD"/>
    <w:rsid w:val="005A7A9B"/>
    <w:rsid w:val="005A7B3E"/>
    <w:rsid w:val="005A7CE8"/>
    <w:rsid w:val="005B0248"/>
    <w:rsid w:val="005B0FCA"/>
    <w:rsid w:val="005B19DF"/>
    <w:rsid w:val="005B251B"/>
    <w:rsid w:val="005B2ABD"/>
    <w:rsid w:val="005B2CB7"/>
    <w:rsid w:val="005B2EBA"/>
    <w:rsid w:val="005B3398"/>
    <w:rsid w:val="005B42B7"/>
    <w:rsid w:val="005B43EA"/>
    <w:rsid w:val="005B459C"/>
    <w:rsid w:val="005B45AC"/>
    <w:rsid w:val="005B469C"/>
    <w:rsid w:val="005B4DA5"/>
    <w:rsid w:val="005B52DF"/>
    <w:rsid w:val="005B57A3"/>
    <w:rsid w:val="005B5A4A"/>
    <w:rsid w:val="005B5E26"/>
    <w:rsid w:val="005B62A7"/>
    <w:rsid w:val="005B7007"/>
    <w:rsid w:val="005B71E9"/>
    <w:rsid w:val="005B72C4"/>
    <w:rsid w:val="005B7626"/>
    <w:rsid w:val="005B76CC"/>
    <w:rsid w:val="005B786A"/>
    <w:rsid w:val="005B7A2B"/>
    <w:rsid w:val="005B7CD8"/>
    <w:rsid w:val="005B7EA4"/>
    <w:rsid w:val="005C05D7"/>
    <w:rsid w:val="005C09BC"/>
    <w:rsid w:val="005C0F5D"/>
    <w:rsid w:val="005C1185"/>
    <w:rsid w:val="005C11B9"/>
    <w:rsid w:val="005C1474"/>
    <w:rsid w:val="005C1955"/>
    <w:rsid w:val="005C1B7A"/>
    <w:rsid w:val="005C1EDA"/>
    <w:rsid w:val="005C2340"/>
    <w:rsid w:val="005C264F"/>
    <w:rsid w:val="005C2D2F"/>
    <w:rsid w:val="005C30E7"/>
    <w:rsid w:val="005C346C"/>
    <w:rsid w:val="005C355B"/>
    <w:rsid w:val="005C3B40"/>
    <w:rsid w:val="005C3E46"/>
    <w:rsid w:val="005C40CE"/>
    <w:rsid w:val="005C4245"/>
    <w:rsid w:val="005C437E"/>
    <w:rsid w:val="005C4CAD"/>
    <w:rsid w:val="005C4FEA"/>
    <w:rsid w:val="005C53C1"/>
    <w:rsid w:val="005C5894"/>
    <w:rsid w:val="005C5C56"/>
    <w:rsid w:val="005C5CC4"/>
    <w:rsid w:val="005C5E63"/>
    <w:rsid w:val="005C6277"/>
    <w:rsid w:val="005C6642"/>
    <w:rsid w:val="005C698D"/>
    <w:rsid w:val="005C6B6D"/>
    <w:rsid w:val="005C6C5C"/>
    <w:rsid w:val="005C6EEC"/>
    <w:rsid w:val="005C7071"/>
    <w:rsid w:val="005C7300"/>
    <w:rsid w:val="005C73F7"/>
    <w:rsid w:val="005C7B0A"/>
    <w:rsid w:val="005C7D04"/>
    <w:rsid w:val="005C7EF4"/>
    <w:rsid w:val="005D02E8"/>
    <w:rsid w:val="005D039F"/>
    <w:rsid w:val="005D0755"/>
    <w:rsid w:val="005D096A"/>
    <w:rsid w:val="005D0D22"/>
    <w:rsid w:val="005D0FFD"/>
    <w:rsid w:val="005D113E"/>
    <w:rsid w:val="005D2559"/>
    <w:rsid w:val="005D2AED"/>
    <w:rsid w:val="005D33A1"/>
    <w:rsid w:val="005D34BA"/>
    <w:rsid w:val="005D4097"/>
    <w:rsid w:val="005D469D"/>
    <w:rsid w:val="005D480A"/>
    <w:rsid w:val="005D4828"/>
    <w:rsid w:val="005D4BE7"/>
    <w:rsid w:val="005D5073"/>
    <w:rsid w:val="005D51AC"/>
    <w:rsid w:val="005D51C0"/>
    <w:rsid w:val="005D54EB"/>
    <w:rsid w:val="005D5558"/>
    <w:rsid w:val="005D5BCC"/>
    <w:rsid w:val="005D5D18"/>
    <w:rsid w:val="005D6136"/>
    <w:rsid w:val="005D61A1"/>
    <w:rsid w:val="005D63B9"/>
    <w:rsid w:val="005D6BE2"/>
    <w:rsid w:val="005D7975"/>
    <w:rsid w:val="005D7ADA"/>
    <w:rsid w:val="005D7B0D"/>
    <w:rsid w:val="005D7C62"/>
    <w:rsid w:val="005D7DBE"/>
    <w:rsid w:val="005E0331"/>
    <w:rsid w:val="005E0C98"/>
    <w:rsid w:val="005E1041"/>
    <w:rsid w:val="005E12E7"/>
    <w:rsid w:val="005E13F6"/>
    <w:rsid w:val="005E173F"/>
    <w:rsid w:val="005E19EC"/>
    <w:rsid w:val="005E1A4E"/>
    <w:rsid w:val="005E1B66"/>
    <w:rsid w:val="005E1F99"/>
    <w:rsid w:val="005E28C2"/>
    <w:rsid w:val="005E2DD4"/>
    <w:rsid w:val="005E33A3"/>
    <w:rsid w:val="005E38CD"/>
    <w:rsid w:val="005E3AB7"/>
    <w:rsid w:val="005E3DC9"/>
    <w:rsid w:val="005E40E9"/>
    <w:rsid w:val="005E468F"/>
    <w:rsid w:val="005E496D"/>
    <w:rsid w:val="005E4C0C"/>
    <w:rsid w:val="005E4E0D"/>
    <w:rsid w:val="005E6015"/>
    <w:rsid w:val="005E619E"/>
    <w:rsid w:val="005E6696"/>
    <w:rsid w:val="005E66D7"/>
    <w:rsid w:val="005E6922"/>
    <w:rsid w:val="005E6EBC"/>
    <w:rsid w:val="005E6FC0"/>
    <w:rsid w:val="005E7808"/>
    <w:rsid w:val="005E788B"/>
    <w:rsid w:val="005E795C"/>
    <w:rsid w:val="005E7F2D"/>
    <w:rsid w:val="005F13A1"/>
    <w:rsid w:val="005F1AF2"/>
    <w:rsid w:val="005F22A1"/>
    <w:rsid w:val="005F2411"/>
    <w:rsid w:val="005F24E8"/>
    <w:rsid w:val="005F3391"/>
    <w:rsid w:val="005F33E1"/>
    <w:rsid w:val="005F353D"/>
    <w:rsid w:val="005F3A95"/>
    <w:rsid w:val="005F3C9F"/>
    <w:rsid w:val="005F4EF4"/>
    <w:rsid w:val="005F5051"/>
    <w:rsid w:val="005F563E"/>
    <w:rsid w:val="005F60DB"/>
    <w:rsid w:val="005F61DD"/>
    <w:rsid w:val="005F637D"/>
    <w:rsid w:val="005F6382"/>
    <w:rsid w:val="005F7AED"/>
    <w:rsid w:val="0060025A"/>
    <w:rsid w:val="00600893"/>
    <w:rsid w:val="006008D6"/>
    <w:rsid w:val="00600A62"/>
    <w:rsid w:val="00600AD8"/>
    <w:rsid w:val="00600BCA"/>
    <w:rsid w:val="006010D2"/>
    <w:rsid w:val="00601358"/>
    <w:rsid w:val="00601474"/>
    <w:rsid w:val="0060184A"/>
    <w:rsid w:val="0060194C"/>
    <w:rsid w:val="00601BF4"/>
    <w:rsid w:val="00601F6A"/>
    <w:rsid w:val="00601FAC"/>
    <w:rsid w:val="00602034"/>
    <w:rsid w:val="00602172"/>
    <w:rsid w:val="00602C28"/>
    <w:rsid w:val="006033D7"/>
    <w:rsid w:val="00603626"/>
    <w:rsid w:val="00603770"/>
    <w:rsid w:val="006038A1"/>
    <w:rsid w:val="00604180"/>
    <w:rsid w:val="006044BE"/>
    <w:rsid w:val="006048C2"/>
    <w:rsid w:val="006051CD"/>
    <w:rsid w:val="00605768"/>
    <w:rsid w:val="00605F32"/>
    <w:rsid w:val="00606858"/>
    <w:rsid w:val="00606B54"/>
    <w:rsid w:val="00607055"/>
    <w:rsid w:val="006072B7"/>
    <w:rsid w:val="006073E0"/>
    <w:rsid w:val="00607593"/>
    <w:rsid w:val="00607ABB"/>
    <w:rsid w:val="00607E83"/>
    <w:rsid w:val="00610527"/>
    <w:rsid w:val="00610529"/>
    <w:rsid w:val="006105A8"/>
    <w:rsid w:val="006107B1"/>
    <w:rsid w:val="0061089B"/>
    <w:rsid w:val="00610A3F"/>
    <w:rsid w:val="00610D9B"/>
    <w:rsid w:val="006119E5"/>
    <w:rsid w:val="00612259"/>
    <w:rsid w:val="006126F3"/>
    <w:rsid w:val="0061284C"/>
    <w:rsid w:val="006135EA"/>
    <w:rsid w:val="0061369F"/>
    <w:rsid w:val="00614473"/>
    <w:rsid w:val="006145BB"/>
    <w:rsid w:val="00614A62"/>
    <w:rsid w:val="00614B04"/>
    <w:rsid w:val="00614E69"/>
    <w:rsid w:val="006152B0"/>
    <w:rsid w:val="006152CF"/>
    <w:rsid w:val="00615F55"/>
    <w:rsid w:val="00616852"/>
    <w:rsid w:val="006170E2"/>
    <w:rsid w:val="006172C5"/>
    <w:rsid w:val="006175BA"/>
    <w:rsid w:val="006176C4"/>
    <w:rsid w:val="00617715"/>
    <w:rsid w:val="00617FC6"/>
    <w:rsid w:val="006201C7"/>
    <w:rsid w:val="00620A79"/>
    <w:rsid w:val="006212E5"/>
    <w:rsid w:val="0062146E"/>
    <w:rsid w:val="0062180C"/>
    <w:rsid w:val="0062188E"/>
    <w:rsid w:val="0062213B"/>
    <w:rsid w:val="006221C3"/>
    <w:rsid w:val="0062262F"/>
    <w:rsid w:val="00622DE5"/>
    <w:rsid w:val="00623150"/>
    <w:rsid w:val="006236BC"/>
    <w:rsid w:val="0062373F"/>
    <w:rsid w:val="00623CCD"/>
    <w:rsid w:val="00623D46"/>
    <w:rsid w:val="00623DA0"/>
    <w:rsid w:val="0062486D"/>
    <w:rsid w:val="00624A03"/>
    <w:rsid w:val="00624B4C"/>
    <w:rsid w:val="0062561C"/>
    <w:rsid w:val="0062614A"/>
    <w:rsid w:val="0062623D"/>
    <w:rsid w:val="006265D7"/>
    <w:rsid w:val="006267B2"/>
    <w:rsid w:val="00626F48"/>
    <w:rsid w:val="00626FB4"/>
    <w:rsid w:val="006272EF"/>
    <w:rsid w:val="00627A2E"/>
    <w:rsid w:val="00627BBF"/>
    <w:rsid w:val="006303D4"/>
    <w:rsid w:val="00630501"/>
    <w:rsid w:val="00630F40"/>
    <w:rsid w:val="0063130F"/>
    <w:rsid w:val="0063177E"/>
    <w:rsid w:val="00631B97"/>
    <w:rsid w:val="00631C9E"/>
    <w:rsid w:val="006328FA"/>
    <w:rsid w:val="00632A03"/>
    <w:rsid w:val="0063301A"/>
    <w:rsid w:val="00633D51"/>
    <w:rsid w:val="0063432A"/>
    <w:rsid w:val="00634679"/>
    <w:rsid w:val="006346B6"/>
    <w:rsid w:val="00634876"/>
    <w:rsid w:val="00634927"/>
    <w:rsid w:val="006349E8"/>
    <w:rsid w:val="00635A3C"/>
    <w:rsid w:val="00635DA8"/>
    <w:rsid w:val="00636BDA"/>
    <w:rsid w:val="006372DC"/>
    <w:rsid w:val="006374F7"/>
    <w:rsid w:val="0064000E"/>
    <w:rsid w:val="006404AA"/>
    <w:rsid w:val="00640D24"/>
    <w:rsid w:val="00642325"/>
    <w:rsid w:val="00642845"/>
    <w:rsid w:val="00643189"/>
    <w:rsid w:val="00643344"/>
    <w:rsid w:val="00643F94"/>
    <w:rsid w:val="006450D4"/>
    <w:rsid w:val="006456EA"/>
    <w:rsid w:val="00645850"/>
    <w:rsid w:val="006459A0"/>
    <w:rsid w:val="00645A0F"/>
    <w:rsid w:val="00645B34"/>
    <w:rsid w:val="006462DD"/>
    <w:rsid w:val="006463BF"/>
    <w:rsid w:val="00646733"/>
    <w:rsid w:val="00646740"/>
    <w:rsid w:val="00646856"/>
    <w:rsid w:val="00646892"/>
    <w:rsid w:val="006475C8"/>
    <w:rsid w:val="006475CE"/>
    <w:rsid w:val="00647896"/>
    <w:rsid w:val="00647CA7"/>
    <w:rsid w:val="00650DFA"/>
    <w:rsid w:val="00651C12"/>
    <w:rsid w:val="00651CEB"/>
    <w:rsid w:val="00652286"/>
    <w:rsid w:val="00652AED"/>
    <w:rsid w:val="0065392A"/>
    <w:rsid w:val="00653A05"/>
    <w:rsid w:val="00654730"/>
    <w:rsid w:val="0065547A"/>
    <w:rsid w:val="00655816"/>
    <w:rsid w:val="00655B81"/>
    <w:rsid w:val="00656515"/>
    <w:rsid w:val="00656EC9"/>
    <w:rsid w:val="0065730F"/>
    <w:rsid w:val="006578EE"/>
    <w:rsid w:val="006604C8"/>
    <w:rsid w:val="00660E9B"/>
    <w:rsid w:val="00661535"/>
    <w:rsid w:val="0066170B"/>
    <w:rsid w:val="00661C1D"/>
    <w:rsid w:val="006623D9"/>
    <w:rsid w:val="006625FF"/>
    <w:rsid w:val="00662866"/>
    <w:rsid w:val="00662943"/>
    <w:rsid w:val="0066301D"/>
    <w:rsid w:val="00663541"/>
    <w:rsid w:val="00663625"/>
    <w:rsid w:val="00663985"/>
    <w:rsid w:val="00663DD6"/>
    <w:rsid w:val="00663E4E"/>
    <w:rsid w:val="0066482A"/>
    <w:rsid w:val="00664944"/>
    <w:rsid w:val="00664F41"/>
    <w:rsid w:val="0066598E"/>
    <w:rsid w:val="00665F03"/>
    <w:rsid w:val="00665F46"/>
    <w:rsid w:val="006663E7"/>
    <w:rsid w:val="00666E2D"/>
    <w:rsid w:val="006670DC"/>
    <w:rsid w:val="00667444"/>
    <w:rsid w:val="00667605"/>
    <w:rsid w:val="00667E93"/>
    <w:rsid w:val="006704DA"/>
    <w:rsid w:val="0067090C"/>
    <w:rsid w:val="00670ED0"/>
    <w:rsid w:val="006713D0"/>
    <w:rsid w:val="00671FFE"/>
    <w:rsid w:val="006726A7"/>
    <w:rsid w:val="00672934"/>
    <w:rsid w:val="00672EF4"/>
    <w:rsid w:val="0067369B"/>
    <w:rsid w:val="00673A2B"/>
    <w:rsid w:val="00674060"/>
    <w:rsid w:val="00674416"/>
    <w:rsid w:val="00674DCE"/>
    <w:rsid w:val="0067575F"/>
    <w:rsid w:val="00675D26"/>
    <w:rsid w:val="006760A8"/>
    <w:rsid w:val="00676BCA"/>
    <w:rsid w:val="006774B8"/>
    <w:rsid w:val="00677927"/>
    <w:rsid w:val="00677F05"/>
    <w:rsid w:val="00677F09"/>
    <w:rsid w:val="006802A7"/>
    <w:rsid w:val="006814E9"/>
    <w:rsid w:val="0068155B"/>
    <w:rsid w:val="006826B7"/>
    <w:rsid w:val="006829B8"/>
    <w:rsid w:val="00682C9C"/>
    <w:rsid w:val="00682CC1"/>
    <w:rsid w:val="006830AB"/>
    <w:rsid w:val="00683320"/>
    <w:rsid w:val="0068388D"/>
    <w:rsid w:val="0068449A"/>
    <w:rsid w:val="006844D1"/>
    <w:rsid w:val="0068554B"/>
    <w:rsid w:val="00685987"/>
    <w:rsid w:val="00685A42"/>
    <w:rsid w:val="006866B0"/>
    <w:rsid w:val="006868E0"/>
    <w:rsid w:val="006869B4"/>
    <w:rsid w:val="00686CF8"/>
    <w:rsid w:val="0068732D"/>
    <w:rsid w:val="00687432"/>
    <w:rsid w:val="0068774A"/>
    <w:rsid w:val="0068784B"/>
    <w:rsid w:val="0068793E"/>
    <w:rsid w:val="006879E2"/>
    <w:rsid w:val="00687A3D"/>
    <w:rsid w:val="006900EE"/>
    <w:rsid w:val="0069016F"/>
    <w:rsid w:val="006902E6"/>
    <w:rsid w:val="00690480"/>
    <w:rsid w:val="00690814"/>
    <w:rsid w:val="0069084C"/>
    <w:rsid w:val="00690CDA"/>
    <w:rsid w:val="00690E8E"/>
    <w:rsid w:val="006911D5"/>
    <w:rsid w:val="0069133F"/>
    <w:rsid w:val="006913C5"/>
    <w:rsid w:val="00691819"/>
    <w:rsid w:val="00692CA8"/>
    <w:rsid w:val="00692EC5"/>
    <w:rsid w:val="00692F5D"/>
    <w:rsid w:val="0069324D"/>
    <w:rsid w:val="00693AB1"/>
    <w:rsid w:val="00694A21"/>
    <w:rsid w:val="00694D7F"/>
    <w:rsid w:val="00695C33"/>
    <w:rsid w:val="006960A0"/>
    <w:rsid w:val="006961FD"/>
    <w:rsid w:val="00696520"/>
    <w:rsid w:val="0069668E"/>
    <w:rsid w:val="006967A1"/>
    <w:rsid w:val="0069683B"/>
    <w:rsid w:val="00696C3B"/>
    <w:rsid w:val="00696EA2"/>
    <w:rsid w:val="00697258"/>
    <w:rsid w:val="00697951"/>
    <w:rsid w:val="00697AEF"/>
    <w:rsid w:val="006A00AB"/>
    <w:rsid w:val="006A014C"/>
    <w:rsid w:val="006A0614"/>
    <w:rsid w:val="006A0A57"/>
    <w:rsid w:val="006A0AF9"/>
    <w:rsid w:val="006A0B42"/>
    <w:rsid w:val="006A0FC3"/>
    <w:rsid w:val="006A1072"/>
    <w:rsid w:val="006A1237"/>
    <w:rsid w:val="006A15F7"/>
    <w:rsid w:val="006A17D4"/>
    <w:rsid w:val="006A1D4F"/>
    <w:rsid w:val="006A3388"/>
    <w:rsid w:val="006A38B1"/>
    <w:rsid w:val="006A3D09"/>
    <w:rsid w:val="006A49B0"/>
    <w:rsid w:val="006A4D84"/>
    <w:rsid w:val="006A52C6"/>
    <w:rsid w:val="006A588E"/>
    <w:rsid w:val="006A5FD2"/>
    <w:rsid w:val="006A6141"/>
    <w:rsid w:val="006A623E"/>
    <w:rsid w:val="006A7728"/>
    <w:rsid w:val="006A77B6"/>
    <w:rsid w:val="006A7E64"/>
    <w:rsid w:val="006B01DD"/>
    <w:rsid w:val="006B02F8"/>
    <w:rsid w:val="006B0484"/>
    <w:rsid w:val="006B04BE"/>
    <w:rsid w:val="006B04E1"/>
    <w:rsid w:val="006B0752"/>
    <w:rsid w:val="006B0F50"/>
    <w:rsid w:val="006B1154"/>
    <w:rsid w:val="006B1C57"/>
    <w:rsid w:val="006B1E89"/>
    <w:rsid w:val="006B1FA1"/>
    <w:rsid w:val="006B2210"/>
    <w:rsid w:val="006B234F"/>
    <w:rsid w:val="006B29DA"/>
    <w:rsid w:val="006B2A31"/>
    <w:rsid w:val="006B2A68"/>
    <w:rsid w:val="006B2CC1"/>
    <w:rsid w:val="006B2D26"/>
    <w:rsid w:val="006B3590"/>
    <w:rsid w:val="006B371F"/>
    <w:rsid w:val="006B3E43"/>
    <w:rsid w:val="006B43BE"/>
    <w:rsid w:val="006B4F01"/>
    <w:rsid w:val="006B5121"/>
    <w:rsid w:val="006B52B2"/>
    <w:rsid w:val="006B5400"/>
    <w:rsid w:val="006B596C"/>
    <w:rsid w:val="006B6369"/>
    <w:rsid w:val="006B6926"/>
    <w:rsid w:val="006B6D7F"/>
    <w:rsid w:val="006B6ED1"/>
    <w:rsid w:val="006B6F66"/>
    <w:rsid w:val="006B70A0"/>
    <w:rsid w:val="006B7DC6"/>
    <w:rsid w:val="006C0095"/>
    <w:rsid w:val="006C0327"/>
    <w:rsid w:val="006C0495"/>
    <w:rsid w:val="006C0C14"/>
    <w:rsid w:val="006C1147"/>
    <w:rsid w:val="006C1495"/>
    <w:rsid w:val="006C14D7"/>
    <w:rsid w:val="006C1BEC"/>
    <w:rsid w:val="006C1E03"/>
    <w:rsid w:val="006C2C5B"/>
    <w:rsid w:val="006C2EC9"/>
    <w:rsid w:val="006C332F"/>
    <w:rsid w:val="006C3B9A"/>
    <w:rsid w:val="006C3CC9"/>
    <w:rsid w:val="006C3FCB"/>
    <w:rsid w:val="006C4431"/>
    <w:rsid w:val="006C4B4C"/>
    <w:rsid w:val="006C50DF"/>
    <w:rsid w:val="006C56B5"/>
    <w:rsid w:val="006C56CA"/>
    <w:rsid w:val="006C58C0"/>
    <w:rsid w:val="006C5C63"/>
    <w:rsid w:val="006C6149"/>
    <w:rsid w:val="006C6508"/>
    <w:rsid w:val="006C6768"/>
    <w:rsid w:val="006C67B9"/>
    <w:rsid w:val="006C699A"/>
    <w:rsid w:val="006C6B1F"/>
    <w:rsid w:val="006C7224"/>
    <w:rsid w:val="006C728D"/>
    <w:rsid w:val="006C73F4"/>
    <w:rsid w:val="006C7848"/>
    <w:rsid w:val="006C7986"/>
    <w:rsid w:val="006D00D4"/>
    <w:rsid w:val="006D03AA"/>
    <w:rsid w:val="006D0A36"/>
    <w:rsid w:val="006D0AB5"/>
    <w:rsid w:val="006D0C63"/>
    <w:rsid w:val="006D234D"/>
    <w:rsid w:val="006D2A55"/>
    <w:rsid w:val="006D2BA4"/>
    <w:rsid w:val="006D389A"/>
    <w:rsid w:val="006D3E45"/>
    <w:rsid w:val="006D4132"/>
    <w:rsid w:val="006D56E2"/>
    <w:rsid w:val="006D5D94"/>
    <w:rsid w:val="006D60A2"/>
    <w:rsid w:val="006D6222"/>
    <w:rsid w:val="006D6389"/>
    <w:rsid w:val="006D6880"/>
    <w:rsid w:val="006D7225"/>
    <w:rsid w:val="006D7752"/>
    <w:rsid w:val="006D776D"/>
    <w:rsid w:val="006D7AD2"/>
    <w:rsid w:val="006D7D38"/>
    <w:rsid w:val="006D7F72"/>
    <w:rsid w:val="006D7FB5"/>
    <w:rsid w:val="006E05A6"/>
    <w:rsid w:val="006E06CD"/>
    <w:rsid w:val="006E0A59"/>
    <w:rsid w:val="006E0BC9"/>
    <w:rsid w:val="006E0FBB"/>
    <w:rsid w:val="006E1AC8"/>
    <w:rsid w:val="006E2319"/>
    <w:rsid w:val="006E2350"/>
    <w:rsid w:val="006E2900"/>
    <w:rsid w:val="006E2DF9"/>
    <w:rsid w:val="006E3142"/>
    <w:rsid w:val="006E3189"/>
    <w:rsid w:val="006E34A3"/>
    <w:rsid w:val="006E3725"/>
    <w:rsid w:val="006E3C9E"/>
    <w:rsid w:val="006E3DE5"/>
    <w:rsid w:val="006E3F6A"/>
    <w:rsid w:val="006E4F53"/>
    <w:rsid w:val="006E5680"/>
    <w:rsid w:val="006E5DB9"/>
    <w:rsid w:val="006E695A"/>
    <w:rsid w:val="006E733B"/>
    <w:rsid w:val="006E74B7"/>
    <w:rsid w:val="006E78AD"/>
    <w:rsid w:val="006F007A"/>
    <w:rsid w:val="006F01BC"/>
    <w:rsid w:val="006F0555"/>
    <w:rsid w:val="006F0A08"/>
    <w:rsid w:val="006F12F5"/>
    <w:rsid w:val="006F1409"/>
    <w:rsid w:val="006F2618"/>
    <w:rsid w:val="006F29B6"/>
    <w:rsid w:val="006F2EB8"/>
    <w:rsid w:val="006F2FD9"/>
    <w:rsid w:val="006F3523"/>
    <w:rsid w:val="006F3DE0"/>
    <w:rsid w:val="006F403B"/>
    <w:rsid w:val="006F4455"/>
    <w:rsid w:val="006F45F5"/>
    <w:rsid w:val="006F4E42"/>
    <w:rsid w:val="006F4F24"/>
    <w:rsid w:val="006F551F"/>
    <w:rsid w:val="006F56DA"/>
    <w:rsid w:val="006F589E"/>
    <w:rsid w:val="006F61F3"/>
    <w:rsid w:val="006F65B8"/>
    <w:rsid w:val="006F66E3"/>
    <w:rsid w:val="006F6C00"/>
    <w:rsid w:val="007006E4"/>
    <w:rsid w:val="00700782"/>
    <w:rsid w:val="00701218"/>
    <w:rsid w:val="007012FF"/>
    <w:rsid w:val="0070151A"/>
    <w:rsid w:val="00701B16"/>
    <w:rsid w:val="00701E47"/>
    <w:rsid w:val="0070208D"/>
    <w:rsid w:val="007023AE"/>
    <w:rsid w:val="00702828"/>
    <w:rsid w:val="00702996"/>
    <w:rsid w:val="007032A4"/>
    <w:rsid w:val="00703AA4"/>
    <w:rsid w:val="007041CF"/>
    <w:rsid w:val="00704380"/>
    <w:rsid w:val="00705200"/>
    <w:rsid w:val="00705492"/>
    <w:rsid w:val="00705915"/>
    <w:rsid w:val="00705F29"/>
    <w:rsid w:val="00705FF1"/>
    <w:rsid w:val="007063AC"/>
    <w:rsid w:val="007064BD"/>
    <w:rsid w:val="00707B34"/>
    <w:rsid w:val="00707B9D"/>
    <w:rsid w:val="00710001"/>
    <w:rsid w:val="007101F2"/>
    <w:rsid w:val="00710A73"/>
    <w:rsid w:val="00710B01"/>
    <w:rsid w:val="007111EF"/>
    <w:rsid w:val="0071177C"/>
    <w:rsid w:val="00711F75"/>
    <w:rsid w:val="00712227"/>
    <w:rsid w:val="00712592"/>
    <w:rsid w:val="0071270C"/>
    <w:rsid w:val="007127CD"/>
    <w:rsid w:val="00712B8D"/>
    <w:rsid w:val="00712E12"/>
    <w:rsid w:val="0071305A"/>
    <w:rsid w:val="007139C1"/>
    <w:rsid w:val="007139D0"/>
    <w:rsid w:val="00713CFF"/>
    <w:rsid w:val="007151C2"/>
    <w:rsid w:val="00715681"/>
    <w:rsid w:val="00715BDA"/>
    <w:rsid w:val="0071606B"/>
    <w:rsid w:val="00716825"/>
    <w:rsid w:val="007171C5"/>
    <w:rsid w:val="007174EF"/>
    <w:rsid w:val="00717C20"/>
    <w:rsid w:val="00720713"/>
    <w:rsid w:val="00720BD0"/>
    <w:rsid w:val="00720CFE"/>
    <w:rsid w:val="00721506"/>
    <w:rsid w:val="0072168E"/>
    <w:rsid w:val="00721814"/>
    <w:rsid w:val="00721CB0"/>
    <w:rsid w:val="00722133"/>
    <w:rsid w:val="007228E4"/>
    <w:rsid w:val="00722A3E"/>
    <w:rsid w:val="00722CD6"/>
    <w:rsid w:val="00722DB1"/>
    <w:rsid w:val="00722DF4"/>
    <w:rsid w:val="007230C5"/>
    <w:rsid w:val="007240DA"/>
    <w:rsid w:val="007243CB"/>
    <w:rsid w:val="00724651"/>
    <w:rsid w:val="00724684"/>
    <w:rsid w:val="007250DE"/>
    <w:rsid w:val="00725539"/>
    <w:rsid w:val="007258A5"/>
    <w:rsid w:val="00725A0F"/>
    <w:rsid w:val="0072672B"/>
    <w:rsid w:val="00726DE2"/>
    <w:rsid w:val="00726ED9"/>
    <w:rsid w:val="007270BA"/>
    <w:rsid w:val="00727134"/>
    <w:rsid w:val="00727343"/>
    <w:rsid w:val="00727677"/>
    <w:rsid w:val="00727C2E"/>
    <w:rsid w:val="00727D84"/>
    <w:rsid w:val="00730243"/>
    <w:rsid w:val="00730A8F"/>
    <w:rsid w:val="00730AB4"/>
    <w:rsid w:val="00730C77"/>
    <w:rsid w:val="00731C92"/>
    <w:rsid w:val="00731EEC"/>
    <w:rsid w:val="007321D9"/>
    <w:rsid w:val="00732401"/>
    <w:rsid w:val="007329D7"/>
    <w:rsid w:val="00732DBE"/>
    <w:rsid w:val="007335D4"/>
    <w:rsid w:val="00733BB6"/>
    <w:rsid w:val="00733D7D"/>
    <w:rsid w:val="0073414E"/>
    <w:rsid w:val="00734751"/>
    <w:rsid w:val="00734CB7"/>
    <w:rsid w:val="007350E0"/>
    <w:rsid w:val="0073579A"/>
    <w:rsid w:val="007371B2"/>
    <w:rsid w:val="00737248"/>
    <w:rsid w:val="00737395"/>
    <w:rsid w:val="007374B3"/>
    <w:rsid w:val="00737592"/>
    <w:rsid w:val="00737E26"/>
    <w:rsid w:val="00737FB5"/>
    <w:rsid w:val="007400E4"/>
    <w:rsid w:val="00740248"/>
    <w:rsid w:val="00740982"/>
    <w:rsid w:val="007411A6"/>
    <w:rsid w:val="007414DD"/>
    <w:rsid w:val="00741826"/>
    <w:rsid w:val="00741D9E"/>
    <w:rsid w:val="00742053"/>
    <w:rsid w:val="00742082"/>
    <w:rsid w:val="00742111"/>
    <w:rsid w:val="007428C5"/>
    <w:rsid w:val="00744133"/>
    <w:rsid w:val="00744316"/>
    <w:rsid w:val="0074476B"/>
    <w:rsid w:val="00744A8B"/>
    <w:rsid w:val="00744FFA"/>
    <w:rsid w:val="0074526E"/>
    <w:rsid w:val="00745479"/>
    <w:rsid w:val="00745A11"/>
    <w:rsid w:val="00745F18"/>
    <w:rsid w:val="00746DF5"/>
    <w:rsid w:val="007471A7"/>
    <w:rsid w:val="007472B7"/>
    <w:rsid w:val="00747A11"/>
    <w:rsid w:val="00747ADD"/>
    <w:rsid w:val="00747B77"/>
    <w:rsid w:val="00747CC3"/>
    <w:rsid w:val="00747D60"/>
    <w:rsid w:val="00750C67"/>
    <w:rsid w:val="00751ADF"/>
    <w:rsid w:val="00751C6F"/>
    <w:rsid w:val="00751E8A"/>
    <w:rsid w:val="00753141"/>
    <w:rsid w:val="00753194"/>
    <w:rsid w:val="007539AD"/>
    <w:rsid w:val="007544C1"/>
    <w:rsid w:val="00755591"/>
    <w:rsid w:val="00755747"/>
    <w:rsid w:val="00755EF5"/>
    <w:rsid w:val="00756276"/>
    <w:rsid w:val="00756BC6"/>
    <w:rsid w:val="00757313"/>
    <w:rsid w:val="00757475"/>
    <w:rsid w:val="00757748"/>
    <w:rsid w:val="00757A9E"/>
    <w:rsid w:val="00760445"/>
    <w:rsid w:val="0076054F"/>
    <w:rsid w:val="00761122"/>
    <w:rsid w:val="00761904"/>
    <w:rsid w:val="00761ACB"/>
    <w:rsid w:val="00762389"/>
    <w:rsid w:val="00762442"/>
    <w:rsid w:val="007631B8"/>
    <w:rsid w:val="0076340F"/>
    <w:rsid w:val="00763B9A"/>
    <w:rsid w:val="00764538"/>
    <w:rsid w:val="00765340"/>
    <w:rsid w:val="00765506"/>
    <w:rsid w:val="00766127"/>
    <w:rsid w:val="007662B0"/>
    <w:rsid w:val="00766790"/>
    <w:rsid w:val="00766A33"/>
    <w:rsid w:val="00767A6B"/>
    <w:rsid w:val="007700CC"/>
    <w:rsid w:val="007702F2"/>
    <w:rsid w:val="007706E0"/>
    <w:rsid w:val="00770AA7"/>
    <w:rsid w:val="00770AC4"/>
    <w:rsid w:val="00770CE1"/>
    <w:rsid w:val="00771053"/>
    <w:rsid w:val="0077151E"/>
    <w:rsid w:val="007718E1"/>
    <w:rsid w:val="00772348"/>
    <w:rsid w:val="00772B72"/>
    <w:rsid w:val="00772FE0"/>
    <w:rsid w:val="0077312D"/>
    <w:rsid w:val="0077351A"/>
    <w:rsid w:val="00773B36"/>
    <w:rsid w:val="007745AF"/>
    <w:rsid w:val="00774B96"/>
    <w:rsid w:val="00774C91"/>
    <w:rsid w:val="00774CB7"/>
    <w:rsid w:val="00774DF8"/>
    <w:rsid w:val="00774F8D"/>
    <w:rsid w:val="0077555D"/>
    <w:rsid w:val="00776457"/>
    <w:rsid w:val="007765C0"/>
    <w:rsid w:val="00776EE6"/>
    <w:rsid w:val="007772C8"/>
    <w:rsid w:val="007773C6"/>
    <w:rsid w:val="00777562"/>
    <w:rsid w:val="007775CD"/>
    <w:rsid w:val="007779F9"/>
    <w:rsid w:val="00777B37"/>
    <w:rsid w:val="0078044B"/>
    <w:rsid w:val="007806CF"/>
    <w:rsid w:val="00780BB1"/>
    <w:rsid w:val="00780E7D"/>
    <w:rsid w:val="00781FD1"/>
    <w:rsid w:val="00781FF8"/>
    <w:rsid w:val="007823CF"/>
    <w:rsid w:val="0078241D"/>
    <w:rsid w:val="00782703"/>
    <w:rsid w:val="00782E12"/>
    <w:rsid w:val="007838A2"/>
    <w:rsid w:val="00783E2B"/>
    <w:rsid w:val="00784801"/>
    <w:rsid w:val="00784B43"/>
    <w:rsid w:val="00785023"/>
    <w:rsid w:val="00785AF8"/>
    <w:rsid w:val="00785CA2"/>
    <w:rsid w:val="007863EC"/>
    <w:rsid w:val="0078643E"/>
    <w:rsid w:val="00786C3C"/>
    <w:rsid w:val="007870DF"/>
    <w:rsid w:val="00787257"/>
    <w:rsid w:val="00787807"/>
    <w:rsid w:val="007902DD"/>
    <w:rsid w:val="0079050C"/>
    <w:rsid w:val="00790FBC"/>
    <w:rsid w:val="00791936"/>
    <w:rsid w:val="00792561"/>
    <w:rsid w:val="00793337"/>
    <w:rsid w:val="007937CF"/>
    <w:rsid w:val="007938A2"/>
    <w:rsid w:val="00793B28"/>
    <w:rsid w:val="00794049"/>
    <w:rsid w:val="00794F10"/>
    <w:rsid w:val="00795872"/>
    <w:rsid w:val="00795897"/>
    <w:rsid w:val="00795D89"/>
    <w:rsid w:val="00795FC5"/>
    <w:rsid w:val="00795FE2"/>
    <w:rsid w:val="00796092"/>
    <w:rsid w:val="00796126"/>
    <w:rsid w:val="00796297"/>
    <w:rsid w:val="00796303"/>
    <w:rsid w:val="00796509"/>
    <w:rsid w:val="00797302"/>
    <w:rsid w:val="007A004A"/>
    <w:rsid w:val="007A0094"/>
    <w:rsid w:val="007A0194"/>
    <w:rsid w:val="007A04AD"/>
    <w:rsid w:val="007A0542"/>
    <w:rsid w:val="007A0EAB"/>
    <w:rsid w:val="007A1658"/>
    <w:rsid w:val="007A17FD"/>
    <w:rsid w:val="007A1B7C"/>
    <w:rsid w:val="007A2314"/>
    <w:rsid w:val="007A25FB"/>
    <w:rsid w:val="007A2B99"/>
    <w:rsid w:val="007A3690"/>
    <w:rsid w:val="007A3781"/>
    <w:rsid w:val="007A4512"/>
    <w:rsid w:val="007A46D2"/>
    <w:rsid w:val="007A5228"/>
    <w:rsid w:val="007A5D6D"/>
    <w:rsid w:val="007A5F67"/>
    <w:rsid w:val="007A6002"/>
    <w:rsid w:val="007A6461"/>
    <w:rsid w:val="007A7023"/>
    <w:rsid w:val="007A74A1"/>
    <w:rsid w:val="007A7BB0"/>
    <w:rsid w:val="007A7F64"/>
    <w:rsid w:val="007B039D"/>
    <w:rsid w:val="007B0B6E"/>
    <w:rsid w:val="007B0CF5"/>
    <w:rsid w:val="007B219C"/>
    <w:rsid w:val="007B2493"/>
    <w:rsid w:val="007B2B90"/>
    <w:rsid w:val="007B2D64"/>
    <w:rsid w:val="007B3635"/>
    <w:rsid w:val="007B3789"/>
    <w:rsid w:val="007B3A0D"/>
    <w:rsid w:val="007B4C83"/>
    <w:rsid w:val="007B5510"/>
    <w:rsid w:val="007B657F"/>
    <w:rsid w:val="007B6E66"/>
    <w:rsid w:val="007B7010"/>
    <w:rsid w:val="007B7234"/>
    <w:rsid w:val="007B72A5"/>
    <w:rsid w:val="007B7387"/>
    <w:rsid w:val="007B7408"/>
    <w:rsid w:val="007B7767"/>
    <w:rsid w:val="007C024E"/>
    <w:rsid w:val="007C0C39"/>
    <w:rsid w:val="007C10C0"/>
    <w:rsid w:val="007C1868"/>
    <w:rsid w:val="007C19D0"/>
    <w:rsid w:val="007C1BD4"/>
    <w:rsid w:val="007C1CD9"/>
    <w:rsid w:val="007C2459"/>
    <w:rsid w:val="007C2B93"/>
    <w:rsid w:val="007C40E9"/>
    <w:rsid w:val="007C448C"/>
    <w:rsid w:val="007C47B8"/>
    <w:rsid w:val="007C4E55"/>
    <w:rsid w:val="007C59B2"/>
    <w:rsid w:val="007C6294"/>
    <w:rsid w:val="007C6379"/>
    <w:rsid w:val="007C66F3"/>
    <w:rsid w:val="007C6A82"/>
    <w:rsid w:val="007C6AD7"/>
    <w:rsid w:val="007C7322"/>
    <w:rsid w:val="007C7594"/>
    <w:rsid w:val="007C7665"/>
    <w:rsid w:val="007C7BE0"/>
    <w:rsid w:val="007C7D8C"/>
    <w:rsid w:val="007D0243"/>
    <w:rsid w:val="007D1070"/>
    <w:rsid w:val="007D14D3"/>
    <w:rsid w:val="007D178F"/>
    <w:rsid w:val="007D18FD"/>
    <w:rsid w:val="007D23D4"/>
    <w:rsid w:val="007D2A04"/>
    <w:rsid w:val="007D2B50"/>
    <w:rsid w:val="007D2CAB"/>
    <w:rsid w:val="007D2D1F"/>
    <w:rsid w:val="007D2F2E"/>
    <w:rsid w:val="007D3545"/>
    <w:rsid w:val="007D36D2"/>
    <w:rsid w:val="007D3AB5"/>
    <w:rsid w:val="007D3B89"/>
    <w:rsid w:val="007D3DBD"/>
    <w:rsid w:val="007D40E4"/>
    <w:rsid w:val="007D49B9"/>
    <w:rsid w:val="007D4B4B"/>
    <w:rsid w:val="007D4D65"/>
    <w:rsid w:val="007D580F"/>
    <w:rsid w:val="007D589B"/>
    <w:rsid w:val="007D5B7A"/>
    <w:rsid w:val="007D6488"/>
    <w:rsid w:val="007D65AE"/>
    <w:rsid w:val="007D672D"/>
    <w:rsid w:val="007D67DD"/>
    <w:rsid w:val="007D6992"/>
    <w:rsid w:val="007D6A37"/>
    <w:rsid w:val="007D6EEA"/>
    <w:rsid w:val="007D7B9B"/>
    <w:rsid w:val="007D7FD9"/>
    <w:rsid w:val="007E01C7"/>
    <w:rsid w:val="007E0D85"/>
    <w:rsid w:val="007E1148"/>
    <w:rsid w:val="007E1A1C"/>
    <w:rsid w:val="007E1C0F"/>
    <w:rsid w:val="007E25D8"/>
    <w:rsid w:val="007E330D"/>
    <w:rsid w:val="007E3311"/>
    <w:rsid w:val="007E3515"/>
    <w:rsid w:val="007E35D8"/>
    <w:rsid w:val="007E3F5B"/>
    <w:rsid w:val="007E3FB8"/>
    <w:rsid w:val="007E41B2"/>
    <w:rsid w:val="007E4A10"/>
    <w:rsid w:val="007E4A55"/>
    <w:rsid w:val="007E4CE4"/>
    <w:rsid w:val="007E50AD"/>
    <w:rsid w:val="007E53D2"/>
    <w:rsid w:val="007E5465"/>
    <w:rsid w:val="007E54F4"/>
    <w:rsid w:val="007E5918"/>
    <w:rsid w:val="007E5A57"/>
    <w:rsid w:val="007E5AA2"/>
    <w:rsid w:val="007E5AB9"/>
    <w:rsid w:val="007E5AEC"/>
    <w:rsid w:val="007E5C88"/>
    <w:rsid w:val="007E614C"/>
    <w:rsid w:val="007E6771"/>
    <w:rsid w:val="007E6787"/>
    <w:rsid w:val="007E6868"/>
    <w:rsid w:val="007E706E"/>
    <w:rsid w:val="007E745B"/>
    <w:rsid w:val="007E74DE"/>
    <w:rsid w:val="007E7E8A"/>
    <w:rsid w:val="007F008F"/>
    <w:rsid w:val="007F00EB"/>
    <w:rsid w:val="007F1AB1"/>
    <w:rsid w:val="007F1F22"/>
    <w:rsid w:val="007F22FF"/>
    <w:rsid w:val="007F2D8C"/>
    <w:rsid w:val="007F2E0D"/>
    <w:rsid w:val="007F32E7"/>
    <w:rsid w:val="007F334E"/>
    <w:rsid w:val="007F353E"/>
    <w:rsid w:val="007F3A35"/>
    <w:rsid w:val="007F3AEB"/>
    <w:rsid w:val="007F3D50"/>
    <w:rsid w:val="007F4146"/>
    <w:rsid w:val="007F4854"/>
    <w:rsid w:val="007F4856"/>
    <w:rsid w:val="007F4CB5"/>
    <w:rsid w:val="007F4E49"/>
    <w:rsid w:val="007F539F"/>
    <w:rsid w:val="007F550C"/>
    <w:rsid w:val="007F58E4"/>
    <w:rsid w:val="007F5901"/>
    <w:rsid w:val="007F6388"/>
    <w:rsid w:val="007F6675"/>
    <w:rsid w:val="007F6703"/>
    <w:rsid w:val="007F67D6"/>
    <w:rsid w:val="007F6F49"/>
    <w:rsid w:val="007F79D3"/>
    <w:rsid w:val="007F7B9F"/>
    <w:rsid w:val="00800537"/>
    <w:rsid w:val="00800E2E"/>
    <w:rsid w:val="00800E33"/>
    <w:rsid w:val="00800F63"/>
    <w:rsid w:val="00801E47"/>
    <w:rsid w:val="008021DF"/>
    <w:rsid w:val="008024E5"/>
    <w:rsid w:val="00802CCA"/>
    <w:rsid w:val="00802CD0"/>
    <w:rsid w:val="00802EEE"/>
    <w:rsid w:val="008031BC"/>
    <w:rsid w:val="0080386F"/>
    <w:rsid w:val="00803890"/>
    <w:rsid w:val="0080444A"/>
    <w:rsid w:val="00804613"/>
    <w:rsid w:val="00804949"/>
    <w:rsid w:val="00804C7B"/>
    <w:rsid w:val="00804EFC"/>
    <w:rsid w:val="00804FAD"/>
    <w:rsid w:val="00805628"/>
    <w:rsid w:val="0080586A"/>
    <w:rsid w:val="00805876"/>
    <w:rsid w:val="00805AB8"/>
    <w:rsid w:val="008062BD"/>
    <w:rsid w:val="00806770"/>
    <w:rsid w:val="00806D5E"/>
    <w:rsid w:val="008071A3"/>
    <w:rsid w:val="00807580"/>
    <w:rsid w:val="00807793"/>
    <w:rsid w:val="00807995"/>
    <w:rsid w:val="00807A63"/>
    <w:rsid w:val="00807B5D"/>
    <w:rsid w:val="00807BDA"/>
    <w:rsid w:val="00807BEE"/>
    <w:rsid w:val="00807D41"/>
    <w:rsid w:val="00807E43"/>
    <w:rsid w:val="0081043D"/>
    <w:rsid w:val="00810C6A"/>
    <w:rsid w:val="00810F76"/>
    <w:rsid w:val="00811859"/>
    <w:rsid w:val="00812123"/>
    <w:rsid w:val="0081239B"/>
    <w:rsid w:val="008127FD"/>
    <w:rsid w:val="008128B7"/>
    <w:rsid w:val="00812979"/>
    <w:rsid w:val="0081322F"/>
    <w:rsid w:val="008133F8"/>
    <w:rsid w:val="0081382C"/>
    <w:rsid w:val="008138B2"/>
    <w:rsid w:val="00813B95"/>
    <w:rsid w:val="00813BD1"/>
    <w:rsid w:val="008140AE"/>
    <w:rsid w:val="00814157"/>
    <w:rsid w:val="00814874"/>
    <w:rsid w:val="00814B4A"/>
    <w:rsid w:val="00815309"/>
    <w:rsid w:val="0081552E"/>
    <w:rsid w:val="00815577"/>
    <w:rsid w:val="00815B03"/>
    <w:rsid w:val="00815C57"/>
    <w:rsid w:val="00816079"/>
    <w:rsid w:val="0081655C"/>
    <w:rsid w:val="00816AC5"/>
    <w:rsid w:val="0081771E"/>
    <w:rsid w:val="00820575"/>
    <w:rsid w:val="00820672"/>
    <w:rsid w:val="00820C55"/>
    <w:rsid w:val="00820E20"/>
    <w:rsid w:val="0082103E"/>
    <w:rsid w:val="008217DC"/>
    <w:rsid w:val="00821E5E"/>
    <w:rsid w:val="008220FD"/>
    <w:rsid w:val="00822120"/>
    <w:rsid w:val="00822291"/>
    <w:rsid w:val="0082281D"/>
    <w:rsid w:val="00822E40"/>
    <w:rsid w:val="00822F13"/>
    <w:rsid w:val="0082329C"/>
    <w:rsid w:val="00823A25"/>
    <w:rsid w:val="00823F87"/>
    <w:rsid w:val="00824605"/>
    <w:rsid w:val="00824B1E"/>
    <w:rsid w:val="00824CAD"/>
    <w:rsid w:val="008254F4"/>
    <w:rsid w:val="00825E38"/>
    <w:rsid w:val="00825EE0"/>
    <w:rsid w:val="00825FC7"/>
    <w:rsid w:val="00826A21"/>
    <w:rsid w:val="00827154"/>
    <w:rsid w:val="00827491"/>
    <w:rsid w:val="00827DCC"/>
    <w:rsid w:val="00830618"/>
    <w:rsid w:val="00830761"/>
    <w:rsid w:val="00830AB9"/>
    <w:rsid w:val="00830D04"/>
    <w:rsid w:val="00831FC8"/>
    <w:rsid w:val="0083203B"/>
    <w:rsid w:val="008332A2"/>
    <w:rsid w:val="0083447E"/>
    <w:rsid w:val="008344A6"/>
    <w:rsid w:val="0083572F"/>
    <w:rsid w:val="00835B75"/>
    <w:rsid w:val="00835B8F"/>
    <w:rsid w:val="00836D9C"/>
    <w:rsid w:val="00836FFD"/>
    <w:rsid w:val="00837258"/>
    <w:rsid w:val="008374F8"/>
    <w:rsid w:val="008379BF"/>
    <w:rsid w:val="00837AC3"/>
    <w:rsid w:val="00837FFE"/>
    <w:rsid w:val="00840F4D"/>
    <w:rsid w:val="00841127"/>
    <w:rsid w:val="008414F2"/>
    <w:rsid w:val="00841713"/>
    <w:rsid w:val="008418E8"/>
    <w:rsid w:val="00841E64"/>
    <w:rsid w:val="00842092"/>
    <w:rsid w:val="008421F3"/>
    <w:rsid w:val="00842734"/>
    <w:rsid w:val="008428B0"/>
    <w:rsid w:val="00842AE0"/>
    <w:rsid w:val="00842F0F"/>
    <w:rsid w:val="00842FB5"/>
    <w:rsid w:val="008430C1"/>
    <w:rsid w:val="008431DB"/>
    <w:rsid w:val="00843203"/>
    <w:rsid w:val="008432FB"/>
    <w:rsid w:val="008433A3"/>
    <w:rsid w:val="0084386F"/>
    <w:rsid w:val="00843962"/>
    <w:rsid w:val="008447E2"/>
    <w:rsid w:val="00844924"/>
    <w:rsid w:val="00844928"/>
    <w:rsid w:val="0084495A"/>
    <w:rsid w:val="00844E96"/>
    <w:rsid w:val="00845378"/>
    <w:rsid w:val="008459E0"/>
    <w:rsid w:val="00846594"/>
    <w:rsid w:val="0084689F"/>
    <w:rsid w:val="008478F7"/>
    <w:rsid w:val="008501AF"/>
    <w:rsid w:val="008514C9"/>
    <w:rsid w:val="00851B69"/>
    <w:rsid w:val="00852062"/>
    <w:rsid w:val="008521D6"/>
    <w:rsid w:val="00852481"/>
    <w:rsid w:val="008528F7"/>
    <w:rsid w:val="008529CD"/>
    <w:rsid w:val="00853122"/>
    <w:rsid w:val="0085417C"/>
    <w:rsid w:val="0085596A"/>
    <w:rsid w:val="00856389"/>
    <w:rsid w:val="008566A7"/>
    <w:rsid w:val="0085731A"/>
    <w:rsid w:val="0085737F"/>
    <w:rsid w:val="008601C7"/>
    <w:rsid w:val="00860347"/>
    <w:rsid w:val="00860431"/>
    <w:rsid w:val="00860ED5"/>
    <w:rsid w:val="00860FC0"/>
    <w:rsid w:val="00860FEE"/>
    <w:rsid w:val="008611A0"/>
    <w:rsid w:val="0086132E"/>
    <w:rsid w:val="00861460"/>
    <w:rsid w:val="00861510"/>
    <w:rsid w:val="00861AD1"/>
    <w:rsid w:val="008621C9"/>
    <w:rsid w:val="008627A2"/>
    <w:rsid w:val="00863874"/>
    <w:rsid w:val="008638A3"/>
    <w:rsid w:val="0086411E"/>
    <w:rsid w:val="008646C6"/>
    <w:rsid w:val="0086473C"/>
    <w:rsid w:val="00864ABE"/>
    <w:rsid w:val="008650C5"/>
    <w:rsid w:val="00865232"/>
    <w:rsid w:val="0086608B"/>
    <w:rsid w:val="008667D8"/>
    <w:rsid w:val="00866A58"/>
    <w:rsid w:val="00866DA8"/>
    <w:rsid w:val="008671C6"/>
    <w:rsid w:val="00867333"/>
    <w:rsid w:val="00867716"/>
    <w:rsid w:val="008677ED"/>
    <w:rsid w:val="00867846"/>
    <w:rsid w:val="00867A00"/>
    <w:rsid w:val="00867B3C"/>
    <w:rsid w:val="008704ED"/>
    <w:rsid w:val="00870EB3"/>
    <w:rsid w:val="00870F9D"/>
    <w:rsid w:val="00871304"/>
    <w:rsid w:val="00871B26"/>
    <w:rsid w:val="0087202D"/>
    <w:rsid w:val="00872235"/>
    <w:rsid w:val="008724CA"/>
    <w:rsid w:val="00872609"/>
    <w:rsid w:val="0087263F"/>
    <w:rsid w:val="00872C84"/>
    <w:rsid w:val="00872D17"/>
    <w:rsid w:val="00872F03"/>
    <w:rsid w:val="008733FD"/>
    <w:rsid w:val="0087344A"/>
    <w:rsid w:val="008738CB"/>
    <w:rsid w:val="00874092"/>
    <w:rsid w:val="008740ED"/>
    <w:rsid w:val="008745AC"/>
    <w:rsid w:val="008754A8"/>
    <w:rsid w:val="008757DE"/>
    <w:rsid w:val="00875948"/>
    <w:rsid w:val="00875F7E"/>
    <w:rsid w:val="008764EC"/>
    <w:rsid w:val="008767C6"/>
    <w:rsid w:val="00876C11"/>
    <w:rsid w:val="00876DC4"/>
    <w:rsid w:val="00876FDF"/>
    <w:rsid w:val="00877080"/>
    <w:rsid w:val="008775BA"/>
    <w:rsid w:val="00880878"/>
    <w:rsid w:val="00881145"/>
    <w:rsid w:val="0088127A"/>
    <w:rsid w:val="00881C32"/>
    <w:rsid w:val="008820C2"/>
    <w:rsid w:val="008822B4"/>
    <w:rsid w:val="008824BD"/>
    <w:rsid w:val="00882835"/>
    <w:rsid w:val="00882B2D"/>
    <w:rsid w:val="00883AB9"/>
    <w:rsid w:val="00883F91"/>
    <w:rsid w:val="008844FE"/>
    <w:rsid w:val="00885082"/>
    <w:rsid w:val="0088567E"/>
    <w:rsid w:val="00885694"/>
    <w:rsid w:val="00885700"/>
    <w:rsid w:val="00885945"/>
    <w:rsid w:val="008859C6"/>
    <w:rsid w:val="00885E81"/>
    <w:rsid w:val="008865AB"/>
    <w:rsid w:val="008865E2"/>
    <w:rsid w:val="0088671B"/>
    <w:rsid w:val="00887343"/>
    <w:rsid w:val="008873E6"/>
    <w:rsid w:val="00887416"/>
    <w:rsid w:val="00887F78"/>
    <w:rsid w:val="00887FF7"/>
    <w:rsid w:val="00890F50"/>
    <w:rsid w:val="00891429"/>
    <w:rsid w:val="008914D6"/>
    <w:rsid w:val="00891540"/>
    <w:rsid w:val="00891BD8"/>
    <w:rsid w:val="00891E1D"/>
    <w:rsid w:val="00891FF1"/>
    <w:rsid w:val="008922D1"/>
    <w:rsid w:val="00892318"/>
    <w:rsid w:val="00892B77"/>
    <w:rsid w:val="008933C9"/>
    <w:rsid w:val="0089347E"/>
    <w:rsid w:val="0089367B"/>
    <w:rsid w:val="0089398E"/>
    <w:rsid w:val="008939BA"/>
    <w:rsid w:val="0089416D"/>
    <w:rsid w:val="00894491"/>
    <w:rsid w:val="008946E4"/>
    <w:rsid w:val="00894858"/>
    <w:rsid w:val="00894931"/>
    <w:rsid w:val="00894992"/>
    <w:rsid w:val="00894C82"/>
    <w:rsid w:val="00894D73"/>
    <w:rsid w:val="00895849"/>
    <w:rsid w:val="00895F07"/>
    <w:rsid w:val="00896040"/>
    <w:rsid w:val="00896AA7"/>
    <w:rsid w:val="00896BD9"/>
    <w:rsid w:val="00896E6C"/>
    <w:rsid w:val="00896E96"/>
    <w:rsid w:val="00897357"/>
    <w:rsid w:val="00897383"/>
    <w:rsid w:val="0089753A"/>
    <w:rsid w:val="008975E2"/>
    <w:rsid w:val="008A04FA"/>
    <w:rsid w:val="008A0577"/>
    <w:rsid w:val="008A0AD7"/>
    <w:rsid w:val="008A1232"/>
    <w:rsid w:val="008A1664"/>
    <w:rsid w:val="008A1B28"/>
    <w:rsid w:val="008A26AB"/>
    <w:rsid w:val="008A283B"/>
    <w:rsid w:val="008A2D3B"/>
    <w:rsid w:val="008A2E34"/>
    <w:rsid w:val="008A33BA"/>
    <w:rsid w:val="008A394E"/>
    <w:rsid w:val="008A40B4"/>
    <w:rsid w:val="008A4545"/>
    <w:rsid w:val="008A471D"/>
    <w:rsid w:val="008A4797"/>
    <w:rsid w:val="008A4A51"/>
    <w:rsid w:val="008A4C9C"/>
    <w:rsid w:val="008A4E79"/>
    <w:rsid w:val="008A4F7F"/>
    <w:rsid w:val="008A5122"/>
    <w:rsid w:val="008A51A4"/>
    <w:rsid w:val="008A53B7"/>
    <w:rsid w:val="008A53ED"/>
    <w:rsid w:val="008A5C4A"/>
    <w:rsid w:val="008A64A8"/>
    <w:rsid w:val="008A6AE6"/>
    <w:rsid w:val="008A7613"/>
    <w:rsid w:val="008A766B"/>
    <w:rsid w:val="008A7C31"/>
    <w:rsid w:val="008B0A98"/>
    <w:rsid w:val="008B1157"/>
    <w:rsid w:val="008B2192"/>
    <w:rsid w:val="008B227B"/>
    <w:rsid w:val="008B25BD"/>
    <w:rsid w:val="008B271C"/>
    <w:rsid w:val="008B29C8"/>
    <w:rsid w:val="008B4075"/>
    <w:rsid w:val="008B4140"/>
    <w:rsid w:val="008B42F5"/>
    <w:rsid w:val="008B46B9"/>
    <w:rsid w:val="008B4920"/>
    <w:rsid w:val="008B4C6C"/>
    <w:rsid w:val="008B4E76"/>
    <w:rsid w:val="008B53F8"/>
    <w:rsid w:val="008B57AD"/>
    <w:rsid w:val="008B5E2A"/>
    <w:rsid w:val="008B6189"/>
    <w:rsid w:val="008B63C9"/>
    <w:rsid w:val="008B642B"/>
    <w:rsid w:val="008B6785"/>
    <w:rsid w:val="008B6C02"/>
    <w:rsid w:val="008B73D4"/>
    <w:rsid w:val="008B7514"/>
    <w:rsid w:val="008B7538"/>
    <w:rsid w:val="008B76F8"/>
    <w:rsid w:val="008B784B"/>
    <w:rsid w:val="008B78F6"/>
    <w:rsid w:val="008B7CF2"/>
    <w:rsid w:val="008B7DD9"/>
    <w:rsid w:val="008B7DF6"/>
    <w:rsid w:val="008C0B41"/>
    <w:rsid w:val="008C0B97"/>
    <w:rsid w:val="008C1584"/>
    <w:rsid w:val="008C1C32"/>
    <w:rsid w:val="008C2102"/>
    <w:rsid w:val="008C2C7E"/>
    <w:rsid w:val="008C2DC7"/>
    <w:rsid w:val="008C370B"/>
    <w:rsid w:val="008C3A17"/>
    <w:rsid w:val="008C4009"/>
    <w:rsid w:val="008C406F"/>
    <w:rsid w:val="008C4603"/>
    <w:rsid w:val="008C4CFF"/>
    <w:rsid w:val="008C547A"/>
    <w:rsid w:val="008C5FE5"/>
    <w:rsid w:val="008C61C0"/>
    <w:rsid w:val="008C64FE"/>
    <w:rsid w:val="008C6804"/>
    <w:rsid w:val="008C6C4C"/>
    <w:rsid w:val="008C7230"/>
    <w:rsid w:val="008C7414"/>
    <w:rsid w:val="008C79C5"/>
    <w:rsid w:val="008C7AC3"/>
    <w:rsid w:val="008C7D9C"/>
    <w:rsid w:val="008C7F22"/>
    <w:rsid w:val="008D00E9"/>
    <w:rsid w:val="008D0976"/>
    <w:rsid w:val="008D11EE"/>
    <w:rsid w:val="008D19B5"/>
    <w:rsid w:val="008D1DA1"/>
    <w:rsid w:val="008D2082"/>
    <w:rsid w:val="008D2121"/>
    <w:rsid w:val="008D2500"/>
    <w:rsid w:val="008D351C"/>
    <w:rsid w:val="008D38F1"/>
    <w:rsid w:val="008D403A"/>
    <w:rsid w:val="008D418E"/>
    <w:rsid w:val="008D4C1F"/>
    <w:rsid w:val="008D4C92"/>
    <w:rsid w:val="008D4D0C"/>
    <w:rsid w:val="008D4D8C"/>
    <w:rsid w:val="008D56FF"/>
    <w:rsid w:val="008D571C"/>
    <w:rsid w:val="008D58D2"/>
    <w:rsid w:val="008D6811"/>
    <w:rsid w:val="008D684A"/>
    <w:rsid w:val="008D6CD3"/>
    <w:rsid w:val="008D6D3F"/>
    <w:rsid w:val="008D7857"/>
    <w:rsid w:val="008E0329"/>
    <w:rsid w:val="008E0527"/>
    <w:rsid w:val="008E0614"/>
    <w:rsid w:val="008E08A7"/>
    <w:rsid w:val="008E090D"/>
    <w:rsid w:val="008E1039"/>
    <w:rsid w:val="008E110D"/>
    <w:rsid w:val="008E1990"/>
    <w:rsid w:val="008E1F86"/>
    <w:rsid w:val="008E31C2"/>
    <w:rsid w:val="008E37B5"/>
    <w:rsid w:val="008E3F5B"/>
    <w:rsid w:val="008E47C6"/>
    <w:rsid w:val="008E52D3"/>
    <w:rsid w:val="008E558D"/>
    <w:rsid w:val="008E577C"/>
    <w:rsid w:val="008E5890"/>
    <w:rsid w:val="008E5AB2"/>
    <w:rsid w:val="008E5E65"/>
    <w:rsid w:val="008E6063"/>
    <w:rsid w:val="008E65CA"/>
    <w:rsid w:val="008E66BE"/>
    <w:rsid w:val="008E70B9"/>
    <w:rsid w:val="008E74B3"/>
    <w:rsid w:val="008E760E"/>
    <w:rsid w:val="008F03D4"/>
    <w:rsid w:val="008F0400"/>
    <w:rsid w:val="008F0636"/>
    <w:rsid w:val="008F0D24"/>
    <w:rsid w:val="008F0DC5"/>
    <w:rsid w:val="008F13F7"/>
    <w:rsid w:val="008F1638"/>
    <w:rsid w:val="008F16F1"/>
    <w:rsid w:val="008F1B3D"/>
    <w:rsid w:val="008F1F44"/>
    <w:rsid w:val="008F26CE"/>
    <w:rsid w:val="008F272F"/>
    <w:rsid w:val="008F2E3D"/>
    <w:rsid w:val="008F3714"/>
    <w:rsid w:val="008F466E"/>
    <w:rsid w:val="008F4697"/>
    <w:rsid w:val="008F4BB8"/>
    <w:rsid w:val="008F5D87"/>
    <w:rsid w:val="008F5EF8"/>
    <w:rsid w:val="008F6293"/>
    <w:rsid w:val="008F6E78"/>
    <w:rsid w:val="008F729E"/>
    <w:rsid w:val="008F772C"/>
    <w:rsid w:val="008F7961"/>
    <w:rsid w:val="008F7B88"/>
    <w:rsid w:val="008F7E6A"/>
    <w:rsid w:val="00900785"/>
    <w:rsid w:val="0090108C"/>
    <w:rsid w:val="009012BC"/>
    <w:rsid w:val="00901542"/>
    <w:rsid w:val="00901797"/>
    <w:rsid w:val="00901881"/>
    <w:rsid w:val="00901A41"/>
    <w:rsid w:val="00901ECF"/>
    <w:rsid w:val="0090290E"/>
    <w:rsid w:val="00903365"/>
    <w:rsid w:val="00903375"/>
    <w:rsid w:val="00903E22"/>
    <w:rsid w:val="0090447F"/>
    <w:rsid w:val="009048B7"/>
    <w:rsid w:val="00904B84"/>
    <w:rsid w:val="00905E00"/>
    <w:rsid w:val="00906252"/>
    <w:rsid w:val="00906257"/>
    <w:rsid w:val="009068D7"/>
    <w:rsid w:val="00906BA0"/>
    <w:rsid w:val="00906EF8"/>
    <w:rsid w:val="00906F0C"/>
    <w:rsid w:val="009075B7"/>
    <w:rsid w:val="00907A49"/>
    <w:rsid w:val="0091017B"/>
    <w:rsid w:val="009101F3"/>
    <w:rsid w:val="009103E8"/>
    <w:rsid w:val="00910E85"/>
    <w:rsid w:val="00910F55"/>
    <w:rsid w:val="009110A9"/>
    <w:rsid w:val="00911DF0"/>
    <w:rsid w:val="009123D2"/>
    <w:rsid w:val="0091271E"/>
    <w:rsid w:val="009128ED"/>
    <w:rsid w:val="00912D8D"/>
    <w:rsid w:val="00913367"/>
    <w:rsid w:val="00913BA2"/>
    <w:rsid w:val="00914485"/>
    <w:rsid w:val="00914A72"/>
    <w:rsid w:val="00914ED0"/>
    <w:rsid w:val="0091513D"/>
    <w:rsid w:val="00915164"/>
    <w:rsid w:val="00915A7A"/>
    <w:rsid w:val="009166D7"/>
    <w:rsid w:val="00916AEA"/>
    <w:rsid w:val="00916D05"/>
    <w:rsid w:val="00917645"/>
    <w:rsid w:val="00917B0A"/>
    <w:rsid w:val="00917C0B"/>
    <w:rsid w:val="00917CB8"/>
    <w:rsid w:val="00920349"/>
    <w:rsid w:val="00920496"/>
    <w:rsid w:val="0092070C"/>
    <w:rsid w:val="0092074F"/>
    <w:rsid w:val="00920946"/>
    <w:rsid w:val="0092107C"/>
    <w:rsid w:val="009223F5"/>
    <w:rsid w:val="0092310F"/>
    <w:rsid w:val="0092324A"/>
    <w:rsid w:val="009234D7"/>
    <w:rsid w:val="00923862"/>
    <w:rsid w:val="00923F29"/>
    <w:rsid w:val="009245D2"/>
    <w:rsid w:val="009255AA"/>
    <w:rsid w:val="00925A0C"/>
    <w:rsid w:val="00925A4A"/>
    <w:rsid w:val="00926292"/>
    <w:rsid w:val="009267A8"/>
    <w:rsid w:val="009267A9"/>
    <w:rsid w:val="00926B4A"/>
    <w:rsid w:val="00926E2D"/>
    <w:rsid w:val="00927F90"/>
    <w:rsid w:val="009300DF"/>
    <w:rsid w:val="009303F8"/>
    <w:rsid w:val="0093159F"/>
    <w:rsid w:val="00932A25"/>
    <w:rsid w:val="00932C72"/>
    <w:rsid w:val="00932EB0"/>
    <w:rsid w:val="0093365A"/>
    <w:rsid w:val="00933EB1"/>
    <w:rsid w:val="00934580"/>
    <w:rsid w:val="0093463F"/>
    <w:rsid w:val="009346A6"/>
    <w:rsid w:val="00934A10"/>
    <w:rsid w:val="00934F51"/>
    <w:rsid w:val="0093500B"/>
    <w:rsid w:val="00935833"/>
    <w:rsid w:val="00935A5E"/>
    <w:rsid w:val="00935A5F"/>
    <w:rsid w:val="00935D81"/>
    <w:rsid w:val="00936334"/>
    <w:rsid w:val="00936667"/>
    <w:rsid w:val="00937356"/>
    <w:rsid w:val="009373D1"/>
    <w:rsid w:val="009375D5"/>
    <w:rsid w:val="00937A8F"/>
    <w:rsid w:val="00937B36"/>
    <w:rsid w:val="00937C18"/>
    <w:rsid w:val="00937EDB"/>
    <w:rsid w:val="00940288"/>
    <w:rsid w:val="00940A78"/>
    <w:rsid w:val="00940E24"/>
    <w:rsid w:val="0094145D"/>
    <w:rsid w:val="00941ACA"/>
    <w:rsid w:val="00941CC6"/>
    <w:rsid w:val="009421E1"/>
    <w:rsid w:val="009422BF"/>
    <w:rsid w:val="009428A1"/>
    <w:rsid w:val="0094293B"/>
    <w:rsid w:val="0094351F"/>
    <w:rsid w:val="009437B3"/>
    <w:rsid w:val="00943808"/>
    <w:rsid w:val="0094383B"/>
    <w:rsid w:val="009439A1"/>
    <w:rsid w:val="00943A45"/>
    <w:rsid w:val="00943EF7"/>
    <w:rsid w:val="00943F75"/>
    <w:rsid w:val="00944B8D"/>
    <w:rsid w:val="00945053"/>
    <w:rsid w:val="00945142"/>
    <w:rsid w:val="00945951"/>
    <w:rsid w:val="00945B99"/>
    <w:rsid w:val="00945E4E"/>
    <w:rsid w:val="00945EDE"/>
    <w:rsid w:val="009469CE"/>
    <w:rsid w:val="00946B27"/>
    <w:rsid w:val="00946F97"/>
    <w:rsid w:val="00947D3F"/>
    <w:rsid w:val="0095020C"/>
    <w:rsid w:val="00950217"/>
    <w:rsid w:val="00950630"/>
    <w:rsid w:val="009508D5"/>
    <w:rsid w:val="00950CCA"/>
    <w:rsid w:val="009512A6"/>
    <w:rsid w:val="00951CF9"/>
    <w:rsid w:val="00952021"/>
    <w:rsid w:val="0095315A"/>
    <w:rsid w:val="00953778"/>
    <w:rsid w:val="00953E07"/>
    <w:rsid w:val="00953ED4"/>
    <w:rsid w:val="009541D6"/>
    <w:rsid w:val="00954486"/>
    <w:rsid w:val="0095451A"/>
    <w:rsid w:val="0095483F"/>
    <w:rsid w:val="00954B38"/>
    <w:rsid w:val="00954BDA"/>
    <w:rsid w:val="00954E97"/>
    <w:rsid w:val="009551D7"/>
    <w:rsid w:val="00955F17"/>
    <w:rsid w:val="009561B1"/>
    <w:rsid w:val="009561CC"/>
    <w:rsid w:val="00956529"/>
    <w:rsid w:val="00956590"/>
    <w:rsid w:val="009565FF"/>
    <w:rsid w:val="00956D08"/>
    <w:rsid w:val="00956D30"/>
    <w:rsid w:val="0095744F"/>
    <w:rsid w:val="009575D5"/>
    <w:rsid w:val="009577A9"/>
    <w:rsid w:val="009577B8"/>
    <w:rsid w:val="00957AC4"/>
    <w:rsid w:val="00960732"/>
    <w:rsid w:val="00960A7E"/>
    <w:rsid w:val="00960BEC"/>
    <w:rsid w:val="009615DE"/>
    <w:rsid w:val="00961B87"/>
    <w:rsid w:val="00961C1C"/>
    <w:rsid w:val="00962325"/>
    <w:rsid w:val="009629CB"/>
    <w:rsid w:val="00963C32"/>
    <w:rsid w:val="00963CCC"/>
    <w:rsid w:val="009641E4"/>
    <w:rsid w:val="009642A3"/>
    <w:rsid w:val="009643AE"/>
    <w:rsid w:val="0096531F"/>
    <w:rsid w:val="00965B56"/>
    <w:rsid w:val="00965C68"/>
    <w:rsid w:val="00966069"/>
    <w:rsid w:val="00966388"/>
    <w:rsid w:val="0096639E"/>
    <w:rsid w:val="00966462"/>
    <w:rsid w:val="009665BC"/>
    <w:rsid w:val="0096664D"/>
    <w:rsid w:val="009673E2"/>
    <w:rsid w:val="0096771F"/>
    <w:rsid w:val="00967BE3"/>
    <w:rsid w:val="00967D7B"/>
    <w:rsid w:val="00967EFA"/>
    <w:rsid w:val="00967FCB"/>
    <w:rsid w:val="00970064"/>
    <w:rsid w:val="00970292"/>
    <w:rsid w:val="00970889"/>
    <w:rsid w:val="00971087"/>
    <w:rsid w:val="0097135E"/>
    <w:rsid w:val="009713CC"/>
    <w:rsid w:val="00971C42"/>
    <w:rsid w:val="00972267"/>
    <w:rsid w:val="00972A07"/>
    <w:rsid w:val="009731B8"/>
    <w:rsid w:val="0097388A"/>
    <w:rsid w:val="00973F4E"/>
    <w:rsid w:val="00973FFD"/>
    <w:rsid w:val="00974A80"/>
    <w:rsid w:val="00974B3D"/>
    <w:rsid w:val="00974D2B"/>
    <w:rsid w:val="00974FCA"/>
    <w:rsid w:val="0097521B"/>
    <w:rsid w:val="00975342"/>
    <w:rsid w:val="009764EF"/>
    <w:rsid w:val="009769B2"/>
    <w:rsid w:val="00976E26"/>
    <w:rsid w:val="009770DA"/>
    <w:rsid w:val="009771D4"/>
    <w:rsid w:val="009775C6"/>
    <w:rsid w:val="0097790D"/>
    <w:rsid w:val="00980130"/>
    <w:rsid w:val="0098057C"/>
    <w:rsid w:val="00980615"/>
    <w:rsid w:val="009806FA"/>
    <w:rsid w:val="00980B0C"/>
    <w:rsid w:val="00981647"/>
    <w:rsid w:val="00982796"/>
    <w:rsid w:val="009828C4"/>
    <w:rsid w:val="009830A9"/>
    <w:rsid w:val="00983916"/>
    <w:rsid w:val="009843ED"/>
    <w:rsid w:val="00984D05"/>
    <w:rsid w:val="00985208"/>
    <w:rsid w:val="0098575D"/>
    <w:rsid w:val="00985859"/>
    <w:rsid w:val="0098590E"/>
    <w:rsid w:val="00985B35"/>
    <w:rsid w:val="00985BF6"/>
    <w:rsid w:val="00986166"/>
    <w:rsid w:val="009862E0"/>
    <w:rsid w:val="00986654"/>
    <w:rsid w:val="009866D0"/>
    <w:rsid w:val="00986741"/>
    <w:rsid w:val="009870A5"/>
    <w:rsid w:val="00987217"/>
    <w:rsid w:val="00987396"/>
    <w:rsid w:val="00987448"/>
    <w:rsid w:val="0098775B"/>
    <w:rsid w:val="0098791E"/>
    <w:rsid w:val="00987973"/>
    <w:rsid w:val="00987AB6"/>
    <w:rsid w:val="0099061B"/>
    <w:rsid w:val="00990909"/>
    <w:rsid w:val="00990A2B"/>
    <w:rsid w:val="00991471"/>
    <w:rsid w:val="00992482"/>
    <w:rsid w:val="0099336C"/>
    <w:rsid w:val="00993638"/>
    <w:rsid w:val="009945C9"/>
    <w:rsid w:val="0099465D"/>
    <w:rsid w:val="00994B0B"/>
    <w:rsid w:val="009955A4"/>
    <w:rsid w:val="00995640"/>
    <w:rsid w:val="00996655"/>
    <w:rsid w:val="00996BAE"/>
    <w:rsid w:val="00996BB5"/>
    <w:rsid w:val="0099728B"/>
    <w:rsid w:val="0099787A"/>
    <w:rsid w:val="00997ED6"/>
    <w:rsid w:val="009A02EC"/>
    <w:rsid w:val="009A0542"/>
    <w:rsid w:val="009A062A"/>
    <w:rsid w:val="009A0848"/>
    <w:rsid w:val="009A0C67"/>
    <w:rsid w:val="009A127D"/>
    <w:rsid w:val="009A1D5A"/>
    <w:rsid w:val="009A1D89"/>
    <w:rsid w:val="009A2157"/>
    <w:rsid w:val="009A2748"/>
    <w:rsid w:val="009A2C54"/>
    <w:rsid w:val="009A2C64"/>
    <w:rsid w:val="009A2DB3"/>
    <w:rsid w:val="009A369E"/>
    <w:rsid w:val="009A3B6D"/>
    <w:rsid w:val="009A49D3"/>
    <w:rsid w:val="009A4AAA"/>
    <w:rsid w:val="009A4B67"/>
    <w:rsid w:val="009A5161"/>
    <w:rsid w:val="009A526F"/>
    <w:rsid w:val="009A5617"/>
    <w:rsid w:val="009A56FC"/>
    <w:rsid w:val="009A5B19"/>
    <w:rsid w:val="009A5F57"/>
    <w:rsid w:val="009A60C1"/>
    <w:rsid w:val="009A623B"/>
    <w:rsid w:val="009A6822"/>
    <w:rsid w:val="009A6D11"/>
    <w:rsid w:val="009A7C20"/>
    <w:rsid w:val="009A7E11"/>
    <w:rsid w:val="009B04E1"/>
    <w:rsid w:val="009B09CB"/>
    <w:rsid w:val="009B0D0B"/>
    <w:rsid w:val="009B0F6C"/>
    <w:rsid w:val="009B13B5"/>
    <w:rsid w:val="009B14A7"/>
    <w:rsid w:val="009B162C"/>
    <w:rsid w:val="009B1715"/>
    <w:rsid w:val="009B1A2F"/>
    <w:rsid w:val="009B1D50"/>
    <w:rsid w:val="009B2BD3"/>
    <w:rsid w:val="009B2C6A"/>
    <w:rsid w:val="009B2CFA"/>
    <w:rsid w:val="009B3D60"/>
    <w:rsid w:val="009B3F42"/>
    <w:rsid w:val="009B4337"/>
    <w:rsid w:val="009B454B"/>
    <w:rsid w:val="009B4DBE"/>
    <w:rsid w:val="009B4FEA"/>
    <w:rsid w:val="009B5893"/>
    <w:rsid w:val="009B5BA9"/>
    <w:rsid w:val="009B5D61"/>
    <w:rsid w:val="009B6E4B"/>
    <w:rsid w:val="009B7330"/>
    <w:rsid w:val="009B7B7E"/>
    <w:rsid w:val="009B7BC3"/>
    <w:rsid w:val="009B7CD0"/>
    <w:rsid w:val="009B7FBF"/>
    <w:rsid w:val="009C0411"/>
    <w:rsid w:val="009C07D0"/>
    <w:rsid w:val="009C09A5"/>
    <w:rsid w:val="009C155F"/>
    <w:rsid w:val="009C1677"/>
    <w:rsid w:val="009C167D"/>
    <w:rsid w:val="009C1C54"/>
    <w:rsid w:val="009C1DE3"/>
    <w:rsid w:val="009C20A6"/>
    <w:rsid w:val="009C235F"/>
    <w:rsid w:val="009C2545"/>
    <w:rsid w:val="009C2552"/>
    <w:rsid w:val="009C28E5"/>
    <w:rsid w:val="009C2D80"/>
    <w:rsid w:val="009C2F12"/>
    <w:rsid w:val="009C3E93"/>
    <w:rsid w:val="009C3F49"/>
    <w:rsid w:val="009C4445"/>
    <w:rsid w:val="009C4545"/>
    <w:rsid w:val="009C463B"/>
    <w:rsid w:val="009C4B13"/>
    <w:rsid w:val="009C4CF5"/>
    <w:rsid w:val="009C4DA7"/>
    <w:rsid w:val="009C4F6B"/>
    <w:rsid w:val="009C501F"/>
    <w:rsid w:val="009C51C9"/>
    <w:rsid w:val="009C5352"/>
    <w:rsid w:val="009C54F9"/>
    <w:rsid w:val="009C553D"/>
    <w:rsid w:val="009C5B2C"/>
    <w:rsid w:val="009C5E7A"/>
    <w:rsid w:val="009C6443"/>
    <w:rsid w:val="009C71B4"/>
    <w:rsid w:val="009C7302"/>
    <w:rsid w:val="009C73BE"/>
    <w:rsid w:val="009C7F2D"/>
    <w:rsid w:val="009D007D"/>
    <w:rsid w:val="009D03CE"/>
    <w:rsid w:val="009D0537"/>
    <w:rsid w:val="009D14B2"/>
    <w:rsid w:val="009D1634"/>
    <w:rsid w:val="009D224A"/>
    <w:rsid w:val="009D2314"/>
    <w:rsid w:val="009D2595"/>
    <w:rsid w:val="009D285D"/>
    <w:rsid w:val="009D3242"/>
    <w:rsid w:val="009D3273"/>
    <w:rsid w:val="009D3648"/>
    <w:rsid w:val="009D3AEF"/>
    <w:rsid w:val="009D3B46"/>
    <w:rsid w:val="009D3F68"/>
    <w:rsid w:val="009D3FE8"/>
    <w:rsid w:val="009D4625"/>
    <w:rsid w:val="009D4644"/>
    <w:rsid w:val="009D4EEF"/>
    <w:rsid w:val="009D5233"/>
    <w:rsid w:val="009D5252"/>
    <w:rsid w:val="009D54CE"/>
    <w:rsid w:val="009D55D3"/>
    <w:rsid w:val="009D5AF2"/>
    <w:rsid w:val="009D61CB"/>
    <w:rsid w:val="009D66DC"/>
    <w:rsid w:val="009D721B"/>
    <w:rsid w:val="009D7378"/>
    <w:rsid w:val="009D7739"/>
    <w:rsid w:val="009D7773"/>
    <w:rsid w:val="009D7BDD"/>
    <w:rsid w:val="009E062D"/>
    <w:rsid w:val="009E1419"/>
    <w:rsid w:val="009E166F"/>
    <w:rsid w:val="009E1781"/>
    <w:rsid w:val="009E1F6F"/>
    <w:rsid w:val="009E225F"/>
    <w:rsid w:val="009E25EC"/>
    <w:rsid w:val="009E2E26"/>
    <w:rsid w:val="009E2F2B"/>
    <w:rsid w:val="009E306B"/>
    <w:rsid w:val="009E3495"/>
    <w:rsid w:val="009E3D71"/>
    <w:rsid w:val="009E452A"/>
    <w:rsid w:val="009E4776"/>
    <w:rsid w:val="009E49CF"/>
    <w:rsid w:val="009E4B3D"/>
    <w:rsid w:val="009E5115"/>
    <w:rsid w:val="009E5634"/>
    <w:rsid w:val="009E61BA"/>
    <w:rsid w:val="009E691D"/>
    <w:rsid w:val="009E7080"/>
    <w:rsid w:val="009E7525"/>
    <w:rsid w:val="009E7C9D"/>
    <w:rsid w:val="009E7F9A"/>
    <w:rsid w:val="009F0445"/>
    <w:rsid w:val="009F1174"/>
    <w:rsid w:val="009F1356"/>
    <w:rsid w:val="009F1A41"/>
    <w:rsid w:val="009F1F0A"/>
    <w:rsid w:val="009F22E4"/>
    <w:rsid w:val="009F2CA1"/>
    <w:rsid w:val="009F2FDF"/>
    <w:rsid w:val="009F3062"/>
    <w:rsid w:val="009F32B5"/>
    <w:rsid w:val="009F34AB"/>
    <w:rsid w:val="009F3A09"/>
    <w:rsid w:val="009F3A32"/>
    <w:rsid w:val="009F5210"/>
    <w:rsid w:val="009F5740"/>
    <w:rsid w:val="009F5998"/>
    <w:rsid w:val="009F5D28"/>
    <w:rsid w:val="009F5E45"/>
    <w:rsid w:val="009F654F"/>
    <w:rsid w:val="009F6C02"/>
    <w:rsid w:val="009F6C15"/>
    <w:rsid w:val="009F7077"/>
    <w:rsid w:val="009F73E8"/>
    <w:rsid w:val="009F7B08"/>
    <w:rsid w:val="009F7F36"/>
    <w:rsid w:val="00A00D5D"/>
    <w:rsid w:val="00A013B5"/>
    <w:rsid w:val="00A01C19"/>
    <w:rsid w:val="00A027D3"/>
    <w:rsid w:val="00A02CB6"/>
    <w:rsid w:val="00A0321F"/>
    <w:rsid w:val="00A037F7"/>
    <w:rsid w:val="00A03847"/>
    <w:rsid w:val="00A039EB"/>
    <w:rsid w:val="00A03A46"/>
    <w:rsid w:val="00A041A2"/>
    <w:rsid w:val="00A0438F"/>
    <w:rsid w:val="00A0628F"/>
    <w:rsid w:val="00A065C1"/>
    <w:rsid w:val="00A06F3A"/>
    <w:rsid w:val="00A0721F"/>
    <w:rsid w:val="00A07554"/>
    <w:rsid w:val="00A076EE"/>
    <w:rsid w:val="00A10304"/>
    <w:rsid w:val="00A109D4"/>
    <w:rsid w:val="00A10B8C"/>
    <w:rsid w:val="00A10F6C"/>
    <w:rsid w:val="00A112C0"/>
    <w:rsid w:val="00A112F6"/>
    <w:rsid w:val="00A11E21"/>
    <w:rsid w:val="00A12548"/>
    <w:rsid w:val="00A125A3"/>
    <w:rsid w:val="00A12711"/>
    <w:rsid w:val="00A12DEC"/>
    <w:rsid w:val="00A13205"/>
    <w:rsid w:val="00A13588"/>
    <w:rsid w:val="00A13EFF"/>
    <w:rsid w:val="00A1486C"/>
    <w:rsid w:val="00A1488B"/>
    <w:rsid w:val="00A148DE"/>
    <w:rsid w:val="00A14B1C"/>
    <w:rsid w:val="00A14C7A"/>
    <w:rsid w:val="00A160B4"/>
    <w:rsid w:val="00A161BE"/>
    <w:rsid w:val="00A1624C"/>
    <w:rsid w:val="00A162E9"/>
    <w:rsid w:val="00A16593"/>
    <w:rsid w:val="00A16BB3"/>
    <w:rsid w:val="00A16FB7"/>
    <w:rsid w:val="00A17230"/>
    <w:rsid w:val="00A177F8"/>
    <w:rsid w:val="00A17AB3"/>
    <w:rsid w:val="00A20116"/>
    <w:rsid w:val="00A20661"/>
    <w:rsid w:val="00A21B89"/>
    <w:rsid w:val="00A22528"/>
    <w:rsid w:val="00A22C69"/>
    <w:rsid w:val="00A22F70"/>
    <w:rsid w:val="00A236C8"/>
    <w:rsid w:val="00A2377B"/>
    <w:rsid w:val="00A23ADE"/>
    <w:rsid w:val="00A23C04"/>
    <w:rsid w:val="00A24110"/>
    <w:rsid w:val="00A24717"/>
    <w:rsid w:val="00A24BC5"/>
    <w:rsid w:val="00A25AC0"/>
    <w:rsid w:val="00A25C71"/>
    <w:rsid w:val="00A26248"/>
    <w:rsid w:val="00A2648C"/>
    <w:rsid w:val="00A27C96"/>
    <w:rsid w:val="00A304AD"/>
    <w:rsid w:val="00A30CD5"/>
    <w:rsid w:val="00A312F4"/>
    <w:rsid w:val="00A313BA"/>
    <w:rsid w:val="00A314C0"/>
    <w:rsid w:val="00A31B81"/>
    <w:rsid w:val="00A31B8D"/>
    <w:rsid w:val="00A31BCF"/>
    <w:rsid w:val="00A31E8A"/>
    <w:rsid w:val="00A33194"/>
    <w:rsid w:val="00A33A67"/>
    <w:rsid w:val="00A34124"/>
    <w:rsid w:val="00A345E7"/>
    <w:rsid w:val="00A3530E"/>
    <w:rsid w:val="00A356DF"/>
    <w:rsid w:val="00A35817"/>
    <w:rsid w:val="00A35B2B"/>
    <w:rsid w:val="00A35BF7"/>
    <w:rsid w:val="00A35E9F"/>
    <w:rsid w:val="00A35F63"/>
    <w:rsid w:val="00A36189"/>
    <w:rsid w:val="00A3694F"/>
    <w:rsid w:val="00A36E36"/>
    <w:rsid w:val="00A36FBD"/>
    <w:rsid w:val="00A373CE"/>
    <w:rsid w:val="00A37573"/>
    <w:rsid w:val="00A37CD7"/>
    <w:rsid w:val="00A37FE6"/>
    <w:rsid w:val="00A40168"/>
    <w:rsid w:val="00A40481"/>
    <w:rsid w:val="00A4114E"/>
    <w:rsid w:val="00A41374"/>
    <w:rsid w:val="00A41CA5"/>
    <w:rsid w:val="00A42143"/>
    <w:rsid w:val="00A424DF"/>
    <w:rsid w:val="00A42802"/>
    <w:rsid w:val="00A429B8"/>
    <w:rsid w:val="00A42BF6"/>
    <w:rsid w:val="00A43924"/>
    <w:rsid w:val="00A43CFB"/>
    <w:rsid w:val="00A43EB9"/>
    <w:rsid w:val="00A43F90"/>
    <w:rsid w:val="00A44016"/>
    <w:rsid w:val="00A4480A"/>
    <w:rsid w:val="00A44D25"/>
    <w:rsid w:val="00A44FE7"/>
    <w:rsid w:val="00A450C6"/>
    <w:rsid w:val="00A4578B"/>
    <w:rsid w:val="00A45C08"/>
    <w:rsid w:val="00A465FD"/>
    <w:rsid w:val="00A4671F"/>
    <w:rsid w:val="00A46AC3"/>
    <w:rsid w:val="00A46CBD"/>
    <w:rsid w:val="00A47104"/>
    <w:rsid w:val="00A471A1"/>
    <w:rsid w:val="00A47887"/>
    <w:rsid w:val="00A47EA3"/>
    <w:rsid w:val="00A50DA2"/>
    <w:rsid w:val="00A51EAC"/>
    <w:rsid w:val="00A51F75"/>
    <w:rsid w:val="00A52064"/>
    <w:rsid w:val="00A523A5"/>
    <w:rsid w:val="00A52C9B"/>
    <w:rsid w:val="00A53171"/>
    <w:rsid w:val="00A53CAE"/>
    <w:rsid w:val="00A54C15"/>
    <w:rsid w:val="00A54D35"/>
    <w:rsid w:val="00A54D36"/>
    <w:rsid w:val="00A555CE"/>
    <w:rsid w:val="00A56DDE"/>
    <w:rsid w:val="00A570C6"/>
    <w:rsid w:val="00A57492"/>
    <w:rsid w:val="00A57C12"/>
    <w:rsid w:val="00A57D2A"/>
    <w:rsid w:val="00A57E5B"/>
    <w:rsid w:val="00A57ECA"/>
    <w:rsid w:val="00A602D9"/>
    <w:rsid w:val="00A61021"/>
    <w:rsid w:val="00A61467"/>
    <w:rsid w:val="00A615DF"/>
    <w:rsid w:val="00A61629"/>
    <w:rsid w:val="00A621EE"/>
    <w:rsid w:val="00A626B1"/>
    <w:rsid w:val="00A62BCB"/>
    <w:rsid w:val="00A62BF1"/>
    <w:rsid w:val="00A6374D"/>
    <w:rsid w:val="00A637D9"/>
    <w:rsid w:val="00A63D58"/>
    <w:rsid w:val="00A64012"/>
    <w:rsid w:val="00A641A4"/>
    <w:rsid w:val="00A6423B"/>
    <w:rsid w:val="00A6436C"/>
    <w:rsid w:val="00A65247"/>
    <w:rsid w:val="00A6572B"/>
    <w:rsid w:val="00A66159"/>
    <w:rsid w:val="00A664A1"/>
    <w:rsid w:val="00A668C3"/>
    <w:rsid w:val="00A67B60"/>
    <w:rsid w:val="00A71308"/>
    <w:rsid w:val="00A71631"/>
    <w:rsid w:val="00A72190"/>
    <w:rsid w:val="00A7242F"/>
    <w:rsid w:val="00A7274A"/>
    <w:rsid w:val="00A7279F"/>
    <w:rsid w:val="00A7287D"/>
    <w:rsid w:val="00A72EBC"/>
    <w:rsid w:val="00A73005"/>
    <w:rsid w:val="00A731AE"/>
    <w:rsid w:val="00A73493"/>
    <w:rsid w:val="00A73B36"/>
    <w:rsid w:val="00A741A5"/>
    <w:rsid w:val="00A741D4"/>
    <w:rsid w:val="00A745C4"/>
    <w:rsid w:val="00A74790"/>
    <w:rsid w:val="00A74AF3"/>
    <w:rsid w:val="00A758C7"/>
    <w:rsid w:val="00A7596B"/>
    <w:rsid w:val="00A75C3D"/>
    <w:rsid w:val="00A75F89"/>
    <w:rsid w:val="00A7640A"/>
    <w:rsid w:val="00A77796"/>
    <w:rsid w:val="00A77B3E"/>
    <w:rsid w:val="00A77B95"/>
    <w:rsid w:val="00A802F1"/>
    <w:rsid w:val="00A806CC"/>
    <w:rsid w:val="00A80787"/>
    <w:rsid w:val="00A807C6"/>
    <w:rsid w:val="00A81697"/>
    <w:rsid w:val="00A818DC"/>
    <w:rsid w:val="00A81973"/>
    <w:rsid w:val="00A81B56"/>
    <w:rsid w:val="00A8257E"/>
    <w:rsid w:val="00A82C79"/>
    <w:rsid w:val="00A82FA8"/>
    <w:rsid w:val="00A83473"/>
    <w:rsid w:val="00A8382F"/>
    <w:rsid w:val="00A84344"/>
    <w:rsid w:val="00A852B1"/>
    <w:rsid w:val="00A854C7"/>
    <w:rsid w:val="00A8672A"/>
    <w:rsid w:val="00A867F5"/>
    <w:rsid w:val="00A86F5C"/>
    <w:rsid w:val="00A872CE"/>
    <w:rsid w:val="00A87B4B"/>
    <w:rsid w:val="00A87C7B"/>
    <w:rsid w:val="00A904FD"/>
    <w:rsid w:val="00A90522"/>
    <w:rsid w:val="00A907F7"/>
    <w:rsid w:val="00A908DC"/>
    <w:rsid w:val="00A90FBE"/>
    <w:rsid w:val="00A9133A"/>
    <w:rsid w:val="00A91691"/>
    <w:rsid w:val="00A91A81"/>
    <w:rsid w:val="00A92999"/>
    <w:rsid w:val="00A92B74"/>
    <w:rsid w:val="00A93499"/>
    <w:rsid w:val="00A93B3B"/>
    <w:rsid w:val="00A948B0"/>
    <w:rsid w:val="00A952EA"/>
    <w:rsid w:val="00A95642"/>
    <w:rsid w:val="00A959D3"/>
    <w:rsid w:val="00A96420"/>
    <w:rsid w:val="00A9655A"/>
    <w:rsid w:val="00A96ACD"/>
    <w:rsid w:val="00A97437"/>
    <w:rsid w:val="00A974EC"/>
    <w:rsid w:val="00A979A4"/>
    <w:rsid w:val="00A97AA2"/>
    <w:rsid w:val="00A97BB6"/>
    <w:rsid w:val="00A97DEA"/>
    <w:rsid w:val="00AA00FA"/>
    <w:rsid w:val="00AA067C"/>
    <w:rsid w:val="00AA0A4F"/>
    <w:rsid w:val="00AA0CBA"/>
    <w:rsid w:val="00AA0E58"/>
    <w:rsid w:val="00AA0EAF"/>
    <w:rsid w:val="00AA125D"/>
    <w:rsid w:val="00AA12C7"/>
    <w:rsid w:val="00AA1630"/>
    <w:rsid w:val="00AA1B67"/>
    <w:rsid w:val="00AA1DC0"/>
    <w:rsid w:val="00AA21E7"/>
    <w:rsid w:val="00AA2244"/>
    <w:rsid w:val="00AA264A"/>
    <w:rsid w:val="00AA342F"/>
    <w:rsid w:val="00AA369B"/>
    <w:rsid w:val="00AA3780"/>
    <w:rsid w:val="00AA3926"/>
    <w:rsid w:val="00AA3BF9"/>
    <w:rsid w:val="00AA3E13"/>
    <w:rsid w:val="00AA483E"/>
    <w:rsid w:val="00AA5186"/>
    <w:rsid w:val="00AA5741"/>
    <w:rsid w:val="00AA5C58"/>
    <w:rsid w:val="00AA664F"/>
    <w:rsid w:val="00AA6A8E"/>
    <w:rsid w:val="00AA6AFC"/>
    <w:rsid w:val="00AA6BA8"/>
    <w:rsid w:val="00AA6D4F"/>
    <w:rsid w:val="00AA6FD3"/>
    <w:rsid w:val="00AA704F"/>
    <w:rsid w:val="00AA7348"/>
    <w:rsid w:val="00AB008D"/>
    <w:rsid w:val="00AB017B"/>
    <w:rsid w:val="00AB04B0"/>
    <w:rsid w:val="00AB08D3"/>
    <w:rsid w:val="00AB0B5E"/>
    <w:rsid w:val="00AB1E11"/>
    <w:rsid w:val="00AB203D"/>
    <w:rsid w:val="00AB2991"/>
    <w:rsid w:val="00AB2D0C"/>
    <w:rsid w:val="00AB315C"/>
    <w:rsid w:val="00AB367B"/>
    <w:rsid w:val="00AB3822"/>
    <w:rsid w:val="00AB395C"/>
    <w:rsid w:val="00AB4026"/>
    <w:rsid w:val="00AB40E0"/>
    <w:rsid w:val="00AB4287"/>
    <w:rsid w:val="00AB44E2"/>
    <w:rsid w:val="00AB4B0A"/>
    <w:rsid w:val="00AB4C3C"/>
    <w:rsid w:val="00AB4C60"/>
    <w:rsid w:val="00AB5A33"/>
    <w:rsid w:val="00AB5C3E"/>
    <w:rsid w:val="00AB5DA9"/>
    <w:rsid w:val="00AB6732"/>
    <w:rsid w:val="00AB68E9"/>
    <w:rsid w:val="00AB6C86"/>
    <w:rsid w:val="00AB6E45"/>
    <w:rsid w:val="00AB7168"/>
    <w:rsid w:val="00AB74CC"/>
    <w:rsid w:val="00AB76ED"/>
    <w:rsid w:val="00AB7919"/>
    <w:rsid w:val="00AB7D83"/>
    <w:rsid w:val="00AB7DED"/>
    <w:rsid w:val="00AC05BE"/>
    <w:rsid w:val="00AC094D"/>
    <w:rsid w:val="00AC1A45"/>
    <w:rsid w:val="00AC1CF6"/>
    <w:rsid w:val="00AC24C4"/>
    <w:rsid w:val="00AC32ED"/>
    <w:rsid w:val="00AC3452"/>
    <w:rsid w:val="00AC3C53"/>
    <w:rsid w:val="00AC44F3"/>
    <w:rsid w:val="00AC4715"/>
    <w:rsid w:val="00AC52EA"/>
    <w:rsid w:val="00AC5302"/>
    <w:rsid w:val="00AC5604"/>
    <w:rsid w:val="00AC5C28"/>
    <w:rsid w:val="00AC6281"/>
    <w:rsid w:val="00AC6536"/>
    <w:rsid w:val="00AC6EF7"/>
    <w:rsid w:val="00AC706E"/>
    <w:rsid w:val="00AC75D8"/>
    <w:rsid w:val="00AC7701"/>
    <w:rsid w:val="00AC7B5D"/>
    <w:rsid w:val="00AC7ED3"/>
    <w:rsid w:val="00AC7F57"/>
    <w:rsid w:val="00AD02B1"/>
    <w:rsid w:val="00AD06CF"/>
    <w:rsid w:val="00AD10D8"/>
    <w:rsid w:val="00AD156B"/>
    <w:rsid w:val="00AD1617"/>
    <w:rsid w:val="00AD1CD6"/>
    <w:rsid w:val="00AD24EF"/>
    <w:rsid w:val="00AD32F6"/>
    <w:rsid w:val="00AD34A2"/>
    <w:rsid w:val="00AD34C6"/>
    <w:rsid w:val="00AD4911"/>
    <w:rsid w:val="00AD49F0"/>
    <w:rsid w:val="00AD4BB0"/>
    <w:rsid w:val="00AD5078"/>
    <w:rsid w:val="00AD509A"/>
    <w:rsid w:val="00AD5520"/>
    <w:rsid w:val="00AD5802"/>
    <w:rsid w:val="00AD606C"/>
    <w:rsid w:val="00AD6764"/>
    <w:rsid w:val="00AD6D81"/>
    <w:rsid w:val="00AD6DA7"/>
    <w:rsid w:val="00AD71C6"/>
    <w:rsid w:val="00AE025F"/>
    <w:rsid w:val="00AE060B"/>
    <w:rsid w:val="00AE0CEB"/>
    <w:rsid w:val="00AE0E39"/>
    <w:rsid w:val="00AE1421"/>
    <w:rsid w:val="00AE153F"/>
    <w:rsid w:val="00AE16D0"/>
    <w:rsid w:val="00AE16DE"/>
    <w:rsid w:val="00AE218E"/>
    <w:rsid w:val="00AE2363"/>
    <w:rsid w:val="00AE2796"/>
    <w:rsid w:val="00AE2C80"/>
    <w:rsid w:val="00AE2E13"/>
    <w:rsid w:val="00AE314E"/>
    <w:rsid w:val="00AE346F"/>
    <w:rsid w:val="00AE3589"/>
    <w:rsid w:val="00AE368F"/>
    <w:rsid w:val="00AE3718"/>
    <w:rsid w:val="00AE37A0"/>
    <w:rsid w:val="00AE3907"/>
    <w:rsid w:val="00AE4393"/>
    <w:rsid w:val="00AE4769"/>
    <w:rsid w:val="00AE48A0"/>
    <w:rsid w:val="00AE4BD7"/>
    <w:rsid w:val="00AE54EC"/>
    <w:rsid w:val="00AE591E"/>
    <w:rsid w:val="00AE65E5"/>
    <w:rsid w:val="00AE69A7"/>
    <w:rsid w:val="00AE6A39"/>
    <w:rsid w:val="00AE755A"/>
    <w:rsid w:val="00AE7C9D"/>
    <w:rsid w:val="00AF0473"/>
    <w:rsid w:val="00AF05DF"/>
    <w:rsid w:val="00AF0E52"/>
    <w:rsid w:val="00AF1211"/>
    <w:rsid w:val="00AF1286"/>
    <w:rsid w:val="00AF1383"/>
    <w:rsid w:val="00AF16FE"/>
    <w:rsid w:val="00AF18A5"/>
    <w:rsid w:val="00AF1B92"/>
    <w:rsid w:val="00AF1C89"/>
    <w:rsid w:val="00AF1D4E"/>
    <w:rsid w:val="00AF1FCD"/>
    <w:rsid w:val="00AF21C0"/>
    <w:rsid w:val="00AF2FE9"/>
    <w:rsid w:val="00AF320D"/>
    <w:rsid w:val="00AF345F"/>
    <w:rsid w:val="00AF3C65"/>
    <w:rsid w:val="00AF46AB"/>
    <w:rsid w:val="00AF4BCC"/>
    <w:rsid w:val="00AF512D"/>
    <w:rsid w:val="00AF5547"/>
    <w:rsid w:val="00AF5659"/>
    <w:rsid w:val="00AF5BAB"/>
    <w:rsid w:val="00AF6BAC"/>
    <w:rsid w:val="00AF6BB9"/>
    <w:rsid w:val="00AF6DA2"/>
    <w:rsid w:val="00AF7806"/>
    <w:rsid w:val="00AF785C"/>
    <w:rsid w:val="00AF79EB"/>
    <w:rsid w:val="00AF7F8B"/>
    <w:rsid w:val="00B0008D"/>
    <w:rsid w:val="00B00F3A"/>
    <w:rsid w:val="00B013A2"/>
    <w:rsid w:val="00B013E4"/>
    <w:rsid w:val="00B01AB7"/>
    <w:rsid w:val="00B01CFC"/>
    <w:rsid w:val="00B01ECF"/>
    <w:rsid w:val="00B01ED6"/>
    <w:rsid w:val="00B020BE"/>
    <w:rsid w:val="00B022D0"/>
    <w:rsid w:val="00B02664"/>
    <w:rsid w:val="00B0268D"/>
    <w:rsid w:val="00B02D6C"/>
    <w:rsid w:val="00B02FB1"/>
    <w:rsid w:val="00B02FC7"/>
    <w:rsid w:val="00B03039"/>
    <w:rsid w:val="00B035EA"/>
    <w:rsid w:val="00B038F6"/>
    <w:rsid w:val="00B03B4B"/>
    <w:rsid w:val="00B03D66"/>
    <w:rsid w:val="00B04513"/>
    <w:rsid w:val="00B050B3"/>
    <w:rsid w:val="00B0514F"/>
    <w:rsid w:val="00B051D7"/>
    <w:rsid w:val="00B05776"/>
    <w:rsid w:val="00B05B3F"/>
    <w:rsid w:val="00B06244"/>
    <w:rsid w:val="00B06BC5"/>
    <w:rsid w:val="00B071D1"/>
    <w:rsid w:val="00B07812"/>
    <w:rsid w:val="00B078F7"/>
    <w:rsid w:val="00B07B86"/>
    <w:rsid w:val="00B10018"/>
    <w:rsid w:val="00B102E3"/>
    <w:rsid w:val="00B106BF"/>
    <w:rsid w:val="00B10B80"/>
    <w:rsid w:val="00B10C99"/>
    <w:rsid w:val="00B10E4A"/>
    <w:rsid w:val="00B1100A"/>
    <w:rsid w:val="00B110DB"/>
    <w:rsid w:val="00B11439"/>
    <w:rsid w:val="00B11DB3"/>
    <w:rsid w:val="00B12743"/>
    <w:rsid w:val="00B128F8"/>
    <w:rsid w:val="00B12A4A"/>
    <w:rsid w:val="00B12A91"/>
    <w:rsid w:val="00B13189"/>
    <w:rsid w:val="00B13A27"/>
    <w:rsid w:val="00B13F9F"/>
    <w:rsid w:val="00B140DF"/>
    <w:rsid w:val="00B14172"/>
    <w:rsid w:val="00B14567"/>
    <w:rsid w:val="00B14805"/>
    <w:rsid w:val="00B14E90"/>
    <w:rsid w:val="00B14EAB"/>
    <w:rsid w:val="00B15004"/>
    <w:rsid w:val="00B1505A"/>
    <w:rsid w:val="00B1523B"/>
    <w:rsid w:val="00B15662"/>
    <w:rsid w:val="00B156D1"/>
    <w:rsid w:val="00B15D63"/>
    <w:rsid w:val="00B16647"/>
    <w:rsid w:val="00B17390"/>
    <w:rsid w:val="00B1742A"/>
    <w:rsid w:val="00B17431"/>
    <w:rsid w:val="00B17494"/>
    <w:rsid w:val="00B205B5"/>
    <w:rsid w:val="00B20AB1"/>
    <w:rsid w:val="00B20C9D"/>
    <w:rsid w:val="00B20EAF"/>
    <w:rsid w:val="00B20FAB"/>
    <w:rsid w:val="00B21130"/>
    <w:rsid w:val="00B2142E"/>
    <w:rsid w:val="00B214C3"/>
    <w:rsid w:val="00B21C1D"/>
    <w:rsid w:val="00B21C61"/>
    <w:rsid w:val="00B21E45"/>
    <w:rsid w:val="00B233FF"/>
    <w:rsid w:val="00B23486"/>
    <w:rsid w:val="00B239AF"/>
    <w:rsid w:val="00B23F4F"/>
    <w:rsid w:val="00B2424C"/>
    <w:rsid w:val="00B2428E"/>
    <w:rsid w:val="00B24628"/>
    <w:rsid w:val="00B24747"/>
    <w:rsid w:val="00B24849"/>
    <w:rsid w:val="00B25BCF"/>
    <w:rsid w:val="00B25FCC"/>
    <w:rsid w:val="00B26042"/>
    <w:rsid w:val="00B263ED"/>
    <w:rsid w:val="00B2739A"/>
    <w:rsid w:val="00B27964"/>
    <w:rsid w:val="00B30098"/>
    <w:rsid w:val="00B30495"/>
    <w:rsid w:val="00B304B3"/>
    <w:rsid w:val="00B3062F"/>
    <w:rsid w:val="00B306FB"/>
    <w:rsid w:val="00B30A9D"/>
    <w:rsid w:val="00B30C62"/>
    <w:rsid w:val="00B30CC3"/>
    <w:rsid w:val="00B30F4E"/>
    <w:rsid w:val="00B313A0"/>
    <w:rsid w:val="00B3144B"/>
    <w:rsid w:val="00B3175E"/>
    <w:rsid w:val="00B31878"/>
    <w:rsid w:val="00B319CE"/>
    <w:rsid w:val="00B31B49"/>
    <w:rsid w:val="00B33341"/>
    <w:rsid w:val="00B33FF2"/>
    <w:rsid w:val="00B3418F"/>
    <w:rsid w:val="00B342D8"/>
    <w:rsid w:val="00B343A6"/>
    <w:rsid w:val="00B3495D"/>
    <w:rsid w:val="00B34A29"/>
    <w:rsid w:val="00B34AB9"/>
    <w:rsid w:val="00B3610D"/>
    <w:rsid w:val="00B36614"/>
    <w:rsid w:val="00B36804"/>
    <w:rsid w:val="00B36D34"/>
    <w:rsid w:val="00B37471"/>
    <w:rsid w:val="00B375EA"/>
    <w:rsid w:val="00B37735"/>
    <w:rsid w:val="00B37870"/>
    <w:rsid w:val="00B37EC5"/>
    <w:rsid w:val="00B40005"/>
    <w:rsid w:val="00B4064F"/>
    <w:rsid w:val="00B40A6B"/>
    <w:rsid w:val="00B40E73"/>
    <w:rsid w:val="00B40ED8"/>
    <w:rsid w:val="00B413C0"/>
    <w:rsid w:val="00B416CD"/>
    <w:rsid w:val="00B4173D"/>
    <w:rsid w:val="00B41A4A"/>
    <w:rsid w:val="00B41AFC"/>
    <w:rsid w:val="00B41FC7"/>
    <w:rsid w:val="00B42247"/>
    <w:rsid w:val="00B42A1A"/>
    <w:rsid w:val="00B42DDA"/>
    <w:rsid w:val="00B435E6"/>
    <w:rsid w:val="00B43657"/>
    <w:rsid w:val="00B4368B"/>
    <w:rsid w:val="00B4389A"/>
    <w:rsid w:val="00B440FB"/>
    <w:rsid w:val="00B4448D"/>
    <w:rsid w:val="00B44CD4"/>
    <w:rsid w:val="00B45542"/>
    <w:rsid w:val="00B456D3"/>
    <w:rsid w:val="00B4597C"/>
    <w:rsid w:val="00B45BC1"/>
    <w:rsid w:val="00B45C7E"/>
    <w:rsid w:val="00B4683F"/>
    <w:rsid w:val="00B470DA"/>
    <w:rsid w:val="00B4732D"/>
    <w:rsid w:val="00B4735B"/>
    <w:rsid w:val="00B47478"/>
    <w:rsid w:val="00B47790"/>
    <w:rsid w:val="00B47A0B"/>
    <w:rsid w:val="00B47F17"/>
    <w:rsid w:val="00B47F2B"/>
    <w:rsid w:val="00B50372"/>
    <w:rsid w:val="00B5047A"/>
    <w:rsid w:val="00B51031"/>
    <w:rsid w:val="00B51D63"/>
    <w:rsid w:val="00B522E2"/>
    <w:rsid w:val="00B52326"/>
    <w:rsid w:val="00B52771"/>
    <w:rsid w:val="00B528AA"/>
    <w:rsid w:val="00B52D26"/>
    <w:rsid w:val="00B53886"/>
    <w:rsid w:val="00B53DAD"/>
    <w:rsid w:val="00B53E0E"/>
    <w:rsid w:val="00B5433A"/>
    <w:rsid w:val="00B5439C"/>
    <w:rsid w:val="00B54673"/>
    <w:rsid w:val="00B549A8"/>
    <w:rsid w:val="00B54EDD"/>
    <w:rsid w:val="00B54F8A"/>
    <w:rsid w:val="00B557E0"/>
    <w:rsid w:val="00B56009"/>
    <w:rsid w:val="00B563D8"/>
    <w:rsid w:val="00B567E6"/>
    <w:rsid w:val="00B56890"/>
    <w:rsid w:val="00B569A9"/>
    <w:rsid w:val="00B56D5E"/>
    <w:rsid w:val="00B56FDA"/>
    <w:rsid w:val="00B570C7"/>
    <w:rsid w:val="00B576BB"/>
    <w:rsid w:val="00B578C3"/>
    <w:rsid w:val="00B61BFC"/>
    <w:rsid w:val="00B6209E"/>
    <w:rsid w:val="00B6233F"/>
    <w:rsid w:val="00B62477"/>
    <w:rsid w:val="00B6283B"/>
    <w:rsid w:val="00B6328B"/>
    <w:rsid w:val="00B63612"/>
    <w:rsid w:val="00B637A4"/>
    <w:rsid w:val="00B6395B"/>
    <w:rsid w:val="00B63A20"/>
    <w:rsid w:val="00B63D92"/>
    <w:rsid w:val="00B641D1"/>
    <w:rsid w:val="00B6423D"/>
    <w:rsid w:val="00B64562"/>
    <w:rsid w:val="00B64B3B"/>
    <w:rsid w:val="00B65054"/>
    <w:rsid w:val="00B657F2"/>
    <w:rsid w:val="00B659FE"/>
    <w:rsid w:val="00B66602"/>
    <w:rsid w:val="00B6679D"/>
    <w:rsid w:val="00B66AA5"/>
    <w:rsid w:val="00B66BEE"/>
    <w:rsid w:val="00B6722C"/>
    <w:rsid w:val="00B67AF3"/>
    <w:rsid w:val="00B67B45"/>
    <w:rsid w:val="00B67D83"/>
    <w:rsid w:val="00B7065E"/>
    <w:rsid w:val="00B7081A"/>
    <w:rsid w:val="00B70A46"/>
    <w:rsid w:val="00B70AE8"/>
    <w:rsid w:val="00B70D5B"/>
    <w:rsid w:val="00B70F79"/>
    <w:rsid w:val="00B71114"/>
    <w:rsid w:val="00B7160A"/>
    <w:rsid w:val="00B716E6"/>
    <w:rsid w:val="00B71F5B"/>
    <w:rsid w:val="00B72852"/>
    <w:rsid w:val="00B72D92"/>
    <w:rsid w:val="00B730FA"/>
    <w:rsid w:val="00B732B5"/>
    <w:rsid w:val="00B73689"/>
    <w:rsid w:val="00B737F4"/>
    <w:rsid w:val="00B7380A"/>
    <w:rsid w:val="00B73FF5"/>
    <w:rsid w:val="00B741EA"/>
    <w:rsid w:val="00B7466C"/>
    <w:rsid w:val="00B74CF1"/>
    <w:rsid w:val="00B74E5A"/>
    <w:rsid w:val="00B74E72"/>
    <w:rsid w:val="00B751CE"/>
    <w:rsid w:val="00B7608B"/>
    <w:rsid w:val="00B76302"/>
    <w:rsid w:val="00B7661B"/>
    <w:rsid w:val="00B76A7F"/>
    <w:rsid w:val="00B76FAA"/>
    <w:rsid w:val="00B7700B"/>
    <w:rsid w:val="00B7703D"/>
    <w:rsid w:val="00B77449"/>
    <w:rsid w:val="00B774E1"/>
    <w:rsid w:val="00B779C3"/>
    <w:rsid w:val="00B77F6D"/>
    <w:rsid w:val="00B807AC"/>
    <w:rsid w:val="00B808D0"/>
    <w:rsid w:val="00B81560"/>
    <w:rsid w:val="00B81E74"/>
    <w:rsid w:val="00B8233B"/>
    <w:rsid w:val="00B82499"/>
    <w:rsid w:val="00B82785"/>
    <w:rsid w:val="00B829E2"/>
    <w:rsid w:val="00B82A75"/>
    <w:rsid w:val="00B82AC6"/>
    <w:rsid w:val="00B83843"/>
    <w:rsid w:val="00B83989"/>
    <w:rsid w:val="00B83B45"/>
    <w:rsid w:val="00B83C11"/>
    <w:rsid w:val="00B83FB2"/>
    <w:rsid w:val="00B855EE"/>
    <w:rsid w:val="00B85C02"/>
    <w:rsid w:val="00B85DE2"/>
    <w:rsid w:val="00B8629D"/>
    <w:rsid w:val="00B86380"/>
    <w:rsid w:val="00B86ECF"/>
    <w:rsid w:val="00B86FF9"/>
    <w:rsid w:val="00B87578"/>
    <w:rsid w:val="00B87B1D"/>
    <w:rsid w:val="00B87F9E"/>
    <w:rsid w:val="00B87FC3"/>
    <w:rsid w:val="00B906EC"/>
    <w:rsid w:val="00B90BDB"/>
    <w:rsid w:val="00B90C41"/>
    <w:rsid w:val="00B91112"/>
    <w:rsid w:val="00B91927"/>
    <w:rsid w:val="00B91BDD"/>
    <w:rsid w:val="00B91DAE"/>
    <w:rsid w:val="00B920BF"/>
    <w:rsid w:val="00B9252B"/>
    <w:rsid w:val="00B928C8"/>
    <w:rsid w:val="00B92C6D"/>
    <w:rsid w:val="00B93075"/>
    <w:rsid w:val="00B940CF"/>
    <w:rsid w:val="00B943BD"/>
    <w:rsid w:val="00B944AC"/>
    <w:rsid w:val="00B94548"/>
    <w:rsid w:val="00B94D51"/>
    <w:rsid w:val="00B9510E"/>
    <w:rsid w:val="00B9547D"/>
    <w:rsid w:val="00B9553B"/>
    <w:rsid w:val="00B9591A"/>
    <w:rsid w:val="00B959A8"/>
    <w:rsid w:val="00B95C6B"/>
    <w:rsid w:val="00B96952"/>
    <w:rsid w:val="00B97495"/>
    <w:rsid w:val="00BA0239"/>
    <w:rsid w:val="00BA0A5E"/>
    <w:rsid w:val="00BA0A88"/>
    <w:rsid w:val="00BA0EA5"/>
    <w:rsid w:val="00BA0EAA"/>
    <w:rsid w:val="00BA1195"/>
    <w:rsid w:val="00BA1221"/>
    <w:rsid w:val="00BA216E"/>
    <w:rsid w:val="00BA2447"/>
    <w:rsid w:val="00BA2A25"/>
    <w:rsid w:val="00BA2CFA"/>
    <w:rsid w:val="00BA2F59"/>
    <w:rsid w:val="00BA32E9"/>
    <w:rsid w:val="00BA3C5E"/>
    <w:rsid w:val="00BA3CC0"/>
    <w:rsid w:val="00BA3DD7"/>
    <w:rsid w:val="00BA4BCB"/>
    <w:rsid w:val="00BA555D"/>
    <w:rsid w:val="00BA610A"/>
    <w:rsid w:val="00BA645E"/>
    <w:rsid w:val="00BA6518"/>
    <w:rsid w:val="00BA679B"/>
    <w:rsid w:val="00BA690A"/>
    <w:rsid w:val="00BA693E"/>
    <w:rsid w:val="00BA73CD"/>
    <w:rsid w:val="00BA7545"/>
    <w:rsid w:val="00BA7D1B"/>
    <w:rsid w:val="00BB014A"/>
    <w:rsid w:val="00BB08DD"/>
    <w:rsid w:val="00BB1904"/>
    <w:rsid w:val="00BB1B0C"/>
    <w:rsid w:val="00BB1E18"/>
    <w:rsid w:val="00BB1E45"/>
    <w:rsid w:val="00BB1F9C"/>
    <w:rsid w:val="00BB202B"/>
    <w:rsid w:val="00BB25A7"/>
    <w:rsid w:val="00BB287B"/>
    <w:rsid w:val="00BB3049"/>
    <w:rsid w:val="00BB32FA"/>
    <w:rsid w:val="00BB3A4D"/>
    <w:rsid w:val="00BB3DF6"/>
    <w:rsid w:val="00BB3E2E"/>
    <w:rsid w:val="00BB4611"/>
    <w:rsid w:val="00BB46C7"/>
    <w:rsid w:val="00BB490C"/>
    <w:rsid w:val="00BB4B90"/>
    <w:rsid w:val="00BB4D02"/>
    <w:rsid w:val="00BB56BC"/>
    <w:rsid w:val="00BB58B6"/>
    <w:rsid w:val="00BB58F0"/>
    <w:rsid w:val="00BB6A7C"/>
    <w:rsid w:val="00BB6B0D"/>
    <w:rsid w:val="00BB6BF2"/>
    <w:rsid w:val="00BB6C46"/>
    <w:rsid w:val="00BB6D29"/>
    <w:rsid w:val="00BB6DDA"/>
    <w:rsid w:val="00BB6F2C"/>
    <w:rsid w:val="00BB734B"/>
    <w:rsid w:val="00BB7517"/>
    <w:rsid w:val="00BB7723"/>
    <w:rsid w:val="00BC0256"/>
    <w:rsid w:val="00BC0302"/>
    <w:rsid w:val="00BC0732"/>
    <w:rsid w:val="00BC0ACF"/>
    <w:rsid w:val="00BC0BE5"/>
    <w:rsid w:val="00BC0FD6"/>
    <w:rsid w:val="00BC147F"/>
    <w:rsid w:val="00BC176F"/>
    <w:rsid w:val="00BC19C9"/>
    <w:rsid w:val="00BC208E"/>
    <w:rsid w:val="00BC23BB"/>
    <w:rsid w:val="00BC253D"/>
    <w:rsid w:val="00BC266B"/>
    <w:rsid w:val="00BC2A73"/>
    <w:rsid w:val="00BC2CEF"/>
    <w:rsid w:val="00BC2FFC"/>
    <w:rsid w:val="00BC353D"/>
    <w:rsid w:val="00BC3F97"/>
    <w:rsid w:val="00BC46F1"/>
    <w:rsid w:val="00BC4F96"/>
    <w:rsid w:val="00BC50AF"/>
    <w:rsid w:val="00BC5A5C"/>
    <w:rsid w:val="00BC5BC5"/>
    <w:rsid w:val="00BC6274"/>
    <w:rsid w:val="00BC67CC"/>
    <w:rsid w:val="00BC6CD9"/>
    <w:rsid w:val="00BC70AE"/>
    <w:rsid w:val="00BC7156"/>
    <w:rsid w:val="00BC746C"/>
    <w:rsid w:val="00BC7696"/>
    <w:rsid w:val="00BC7AAE"/>
    <w:rsid w:val="00BC7BB5"/>
    <w:rsid w:val="00BD02BF"/>
    <w:rsid w:val="00BD0B4E"/>
    <w:rsid w:val="00BD0D26"/>
    <w:rsid w:val="00BD0D99"/>
    <w:rsid w:val="00BD0E25"/>
    <w:rsid w:val="00BD255C"/>
    <w:rsid w:val="00BD2B4D"/>
    <w:rsid w:val="00BD301D"/>
    <w:rsid w:val="00BD30C5"/>
    <w:rsid w:val="00BD330B"/>
    <w:rsid w:val="00BD3791"/>
    <w:rsid w:val="00BD3E55"/>
    <w:rsid w:val="00BD402D"/>
    <w:rsid w:val="00BD4F3C"/>
    <w:rsid w:val="00BD4FC3"/>
    <w:rsid w:val="00BD532D"/>
    <w:rsid w:val="00BD58CC"/>
    <w:rsid w:val="00BD7286"/>
    <w:rsid w:val="00BD7606"/>
    <w:rsid w:val="00BD7DE5"/>
    <w:rsid w:val="00BD7FEB"/>
    <w:rsid w:val="00BE046D"/>
    <w:rsid w:val="00BE0522"/>
    <w:rsid w:val="00BE054B"/>
    <w:rsid w:val="00BE0E7F"/>
    <w:rsid w:val="00BE1C2D"/>
    <w:rsid w:val="00BE1F66"/>
    <w:rsid w:val="00BE2395"/>
    <w:rsid w:val="00BE2DA3"/>
    <w:rsid w:val="00BE332B"/>
    <w:rsid w:val="00BE36B3"/>
    <w:rsid w:val="00BE459A"/>
    <w:rsid w:val="00BE49E0"/>
    <w:rsid w:val="00BE64A2"/>
    <w:rsid w:val="00BE6F6E"/>
    <w:rsid w:val="00BE7060"/>
    <w:rsid w:val="00BE74F2"/>
    <w:rsid w:val="00BE7DB8"/>
    <w:rsid w:val="00BF0803"/>
    <w:rsid w:val="00BF08F9"/>
    <w:rsid w:val="00BF09E6"/>
    <w:rsid w:val="00BF0D1A"/>
    <w:rsid w:val="00BF1A29"/>
    <w:rsid w:val="00BF1FDF"/>
    <w:rsid w:val="00BF246B"/>
    <w:rsid w:val="00BF2BB8"/>
    <w:rsid w:val="00BF2D02"/>
    <w:rsid w:val="00BF2F01"/>
    <w:rsid w:val="00BF2FFA"/>
    <w:rsid w:val="00BF3047"/>
    <w:rsid w:val="00BF3691"/>
    <w:rsid w:val="00BF3C50"/>
    <w:rsid w:val="00BF4085"/>
    <w:rsid w:val="00BF4923"/>
    <w:rsid w:val="00BF5ABC"/>
    <w:rsid w:val="00BF5B4D"/>
    <w:rsid w:val="00BF5BC4"/>
    <w:rsid w:val="00BF5FAE"/>
    <w:rsid w:val="00BF7359"/>
    <w:rsid w:val="00BF7D98"/>
    <w:rsid w:val="00C00208"/>
    <w:rsid w:val="00C00621"/>
    <w:rsid w:val="00C00C52"/>
    <w:rsid w:val="00C00FDA"/>
    <w:rsid w:val="00C02438"/>
    <w:rsid w:val="00C0404C"/>
    <w:rsid w:val="00C04238"/>
    <w:rsid w:val="00C0447F"/>
    <w:rsid w:val="00C04547"/>
    <w:rsid w:val="00C04B2C"/>
    <w:rsid w:val="00C04BB6"/>
    <w:rsid w:val="00C04E3A"/>
    <w:rsid w:val="00C04FEA"/>
    <w:rsid w:val="00C06938"/>
    <w:rsid w:val="00C06BA3"/>
    <w:rsid w:val="00C06E8E"/>
    <w:rsid w:val="00C06F94"/>
    <w:rsid w:val="00C07063"/>
    <w:rsid w:val="00C07906"/>
    <w:rsid w:val="00C07AD6"/>
    <w:rsid w:val="00C07AE1"/>
    <w:rsid w:val="00C10E1F"/>
    <w:rsid w:val="00C11838"/>
    <w:rsid w:val="00C11F96"/>
    <w:rsid w:val="00C12047"/>
    <w:rsid w:val="00C12BF3"/>
    <w:rsid w:val="00C13816"/>
    <w:rsid w:val="00C13825"/>
    <w:rsid w:val="00C13B52"/>
    <w:rsid w:val="00C13B6E"/>
    <w:rsid w:val="00C13C03"/>
    <w:rsid w:val="00C13CA7"/>
    <w:rsid w:val="00C13F0A"/>
    <w:rsid w:val="00C140B8"/>
    <w:rsid w:val="00C141A3"/>
    <w:rsid w:val="00C141C7"/>
    <w:rsid w:val="00C145D4"/>
    <w:rsid w:val="00C148E1"/>
    <w:rsid w:val="00C149C3"/>
    <w:rsid w:val="00C16101"/>
    <w:rsid w:val="00C1642D"/>
    <w:rsid w:val="00C1682F"/>
    <w:rsid w:val="00C17604"/>
    <w:rsid w:val="00C17B64"/>
    <w:rsid w:val="00C20132"/>
    <w:rsid w:val="00C20E1B"/>
    <w:rsid w:val="00C21F89"/>
    <w:rsid w:val="00C22EFF"/>
    <w:rsid w:val="00C23C50"/>
    <w:rsid w:val="00C23E52"/>
    <w:rsid w:val="00C24081"/>
    <w:rsid w:val="00C241D2"/>
    <w:rsid w:val="00C245F4"/>
    <w:rsid w:val="00C25233"/>
    <w:rsid w:val="00C254CA"/>
    <w:rsid w:val="00C25C62"/>
    <w:rsid w:val="00C25CA1"/>
    <w:rsid w:val="00C25CA5"/>
    <w:rsid w:val="00C26294"/>
    <w:rsid w:val="00C266A1"/>
    <w:rsid w:val="00C2728E"/>
    <w:rsid w:val="00C275D8"/>
    <w:rsid w:val="00C27770"/>
    <w:rsid w:val="00C27C42"/>
    <w:rsid w:val="00C27DBA"/>
    <w:rsid w:val="00C27EA9"/>
    <w:rsid w:val="00C300E1"/>
    <w:rsid w:val="00C3055E"/>
    <w:rsid w:val="00C306D5"/>
    <w:rsid w:val="00C312AA"/>
    <w:rsid w:val="00C31B39"/>
    <w:rsid w:val="00C3220B"/>
    <w:rsid w:val="00C323B3"/>
    <w:rsid w:val="00C3259D"/>
    <w:rsid w:val="00C325E5"/>
    <w:rsid w:val="00C334C3"/>
    <w:rsid w:val="00C33A0C"/>
    <w:rsid w:val="00C33BC4"/>
    <w:rsid w:val="00C33DE6"/>
    <w:rsid w:val="00C34017"/>
    <w:rsid w:val="00C3474B"/>
    <w:rsid w:val="00C3494B"/>
    <w:rsid w:val="00C34CF4"/>
    <w:rsid w:val="00C34FDF"/>
    <w:rsid w:val="00C3513B"/>
    <w:rsid w:val="00C35881"/>
    <w:rsid w:val="00C35C49"/>
    <w:rsid w:val="00C363F5"/>
    <w:rsid w:val="00C365B4"/>
    <w:rsid w:val="00C3682D"/>
    <w:rsid w:val="00C3693A"/>
    <w:rsid w:val="00C36F35"/>
    <w:rsid w:val="00C37415"/>
    <w:rsid w:val="00C37936"/>
    <w:rsid w:val="00C37D67"/>
    <w:rsid w:val="00C404B1"/>
    <w:rsid w:val="00C40DD6"/>
    <w:rsid w:val="00C40F13"/>
    <w:rsid w:val="00C41402"/>
    <w:rsid w:val="00C41562"/>
    <w:rsid w:val="00C41B47"/>
    <w:rsid w:val="00C4235E"/>
    <w:rsid w:val="00C42CA6"/>
    <w:rsid w:val="00C430DA"/>
    <w:rsid w:val="00C43978"/>
    <w:rsid w:val="00C43A70"/>
    <w:rsid w:val="00C43E55"/>
    <w:rsid w:val="00C43FB4"/>
    <w:rsid w:val="00C449E2"/>
    <w:rsid w:val="00C454AB"/>
    <w:rsid w:val="00C45EC5"/>
    <w:rsid w:val="00C46239"/>
    <w:rsid w:val="00C46B73"/>
    <w:rsid w:val="00C46F0B"/>
    <w:rsid w:val="00C47157"/>
    <w:rsid w:val="00C475FD"/>
    <w:rsid w:val="00C47942"/>
    <w:rsid w:val="00C47AA8"/>
    <w:rsid w:val="00C47AE6"/>
    <w:rsid w:val="00C501DD"/>
    <w:rsid w:val="00C507BF"/>
    <w:rsid w:val="00C513CA"/>
    <w:rsid w:val="00C514C0"/>
    <w:rsid w:val="00C52087"/>
    <w:rsid w:val="00C52712"/>
    <w:rsid w:val="00C5310E"/>
    <w:rsid w:val="00C53B94"/>
    <w:rsid w:val="00C53C3D"/>
    <w:rsid w:val="00C54095"/>
    <w:rsid w:val="00C5422E"/>
    <w:rsid w:val="00C54624"/>
    <w:rsid w:val="00C54924"/>
    <w:rsid w:val="00C54A48"/>
    <w:rsid w:val="00C54BA7"/>
    <w:rsid w:val="00C54C23"/>
    <w:rsid w:val="00C54ED7"/>
    <w:rsid w:val="00C5574A"/>
    <w:rsid w:val="00C55E09"/>
    <w:rsid w:val="00C565FA"/>
    <w:rsid w:val="00C56659"/>
    <w:rsid w:val="00C56C86"/>
    <w:rsid w:val="00C56FD0"/>
    <w:rsid w:val="00C576F8"/>
    <w:rsid w:val="00C57CA0"/>
    <w:rsid w:val="00C60056"/>
    <w:rsid w:val="00C60828"/>
    <w:rsid w:val="00C60B0D"/>
    <w:rsid w:val="00C60FDA"/>
    <w:rsid w:val="00C610FF"/>
    <w:rsid w:val="00C612C6"/>
    <w:rsid w:val="00C61DE8"/>
    <w:rsid w:val="00C62239"/>
    <w:rsid w:val="00C62398"/>
    <w:rsid w:val="00C6261E"/>
    <w:rsid w:val="00C62833"/>
    <w:rsid w:val="00C62980"/>
    <w:rsid w:val="00C62C6C"/>
    <w:rsid w:val="00C63386"/>
    <w:rsid w:val="00C635F4"/>
    <w:rsid w:val="00C6423C"/>
    <w:rsid w:val="00C64834"/>
    <w:rsid w:val="00C648BE"/>
    <w:rsid w:val="00C64B57"/>
    <w:rsid w:val="00C64CF5"/>
    <w:rsid w:val="00C652AF"/>
    <w:rsid w:val="00C6532C"/>
    <w:rsid w:val="00C6590A"/>
    <w:rsid w:val="00C65A26"/>
    <w:rsid w:val="00C65C92"/>
    <w:rsid w:val="00C660BF"/>
    <w:rsid w:val="00C660C1"/>
    <w:rsid w:val="00C66491"/>
    <w:rsid w:val="00C66587"/>
    <w:rsid w:val="00C67141"/>
    <w:rsid w:val="00C6730C"/>
    <w:rsid w:val="00C6733D"/>
    <w:rsid w:val="00C6793E"/>
    <w:rsid w:val="00C67C10"/>
    <w:rsid w:val="00C67C25"/>
    <w:rsid w:val="00C67D35"/>
    <w:rsid w:val="00C67DCC"/>
    <w:rsid w:val="00C70091"/>
    <w:rsid w:val="00C70097"/>
    <w:rsid w:val="00C72356"/>
    <w:rsid w:val="00C72361"/>
    <w:rsid w:val="00C72486"/>
    <w:rsid w:val="00C72F83"/>
    <w:rsid w:val="00C733C1"/>
    <w:rsid w:val="00C73B38"/>
    <w:rsid w:val="00C74302"/>
    <w:rsid w:val="00C743E5"/>
    <w:rsid w:val="00C74FF4"/>
    <w:rsid w:val="00C750B4"/>
    <w:rsid w:val="00C75AD5"/>
    <w:rsid w:val="00C75FB3"/>
    <w:rsid w:val="00C76FE1"/>
    <w:rsid w:val="00C770F2"/>
    <w:rsid w:val="00C7720E"/>
    <w:rsid w:val="00C80228"/>
    <w:rsid w:val="00C806D2"/>
    <w:rsid w:val="00C81500"/>
    <w:rsid w:val="00C817B4"/>
    <w:rsid w:val="00C81950"/>
    <w:rsid w:val="00C81B8A"/>
    <w:rsid w:val="00C81BA7"/>
    <w:rsid w:val="00C81BF8"/>
    <w:rsid w:val="00C81EF9"/>
    <w:rsid w:val="00C821A7"/>
    <w:rsid w:val="00C827AE"/>
    <w:rsid w:val="00C82997"/>
    <w:rsid w:val="00C8308D"/>
    <w:rsid w:val="00C8325E"/>
    <w:rsid w:val="00C83376"/>
    <w:rsid w:val="00C835BE"/>
    <w:rsid w:val="00C83899"/>
    <w:rsid w:val="00C840FD"/>
    <w:rsid w:val="00C84802"/>
    <w:rsid w:val="00C84DB7"/>
    <w:rsid w:val="00C854A1"/>
    <w:rsid w:val="00C85A10"/>
    <w:rsid w:val="00C86426"/>
    <w:rsid w:val="00C86CC0"/>
    <w:rsid w:val="00C86F6D"/>
    <w:rsid w:val="00C8725F"/>
    <w:rsid w:val="00C8735A"/>
    <w:rsid w:val="00C87912"/>
    <w:rsid w:val="00C8792C"/>
    <w:rsid w:val="00C87986"/>
    <w:rsid w:val="00C87D0D"/>
    <w:rsid w:val="00C90678"/>
    <w:rsid w:val="00C90D2E"/>
    <w:rsid w:val="00C9118C"/>
    <w:rsid w:val="00C91197"/>
    <w:rsid w:val="00C91F51"/>
    <w:rsid w:val="00C9200F"/>
    <w:rsid w:val="00C92308"/>
    <w:rsid w:val="00C92473"/>
    <w:rsid w:val="00C92C2F"/>
    <w:rsid w:val="00C9350E"/>
    <w:rsid w:val="00C93D5F"/>
    <w:rsid w:val="00C94DF6"/>
    <w:rsid w:val="00C94F18"/>
    <w:rsid w:val="00C9590E"/>
    <w:rsid w:val="00C96437"/>
    <w:rsid w:val="00C96B0F"/>
    <w:rsid w:val="00C96D4A"/>
    <w:rsid w:val="00C96E11"/>
    <w:rsid w:val="00C9728C"/>
    <w:rsid w:val="00C97AF9"/>
    <w:rsid w:val="00C97CD3"/>
    <w:rsid w:val="00C97F79"/>
    <w:rsid w:val="00CA0B1A"/>
    <w:rsid w:val="00CA0F7E"/>
    <w:rsid w:val="00CA14CE"/>
    <w:rsid w:val="00CA16E8"/>
    <w:rsid w:val="00CA1E14"/>
    <w:rsid w:val="00CA20C3"/>
    <w:rsid w:val="00CA2AA7"/>
    <w:rsid w:val="00CA2E3F"/>
    <w:rsid w:val="00CA339E"/>
    <w:rsid w:val="00CA3577"/>
    <w:rsid w:val="00CA358C"/>
    <w:rsid w:val="00CA3645"/>
    <w:rsid w:val="00CA37CD"/>
    <w:rsid w:val="00CA3BAA"/>
    <w:rsid w:val="00CA3BFB"/>
    <w:rsid w:val="00CA417D"/>
    <w:rsid w:val="00CA4508"/>
    <w:rsid w:val="00CA4A12"/>
    <w:rsid w:val="00CA5364"/>
    <w:rsid w:val="00CA5D82"/>
    <w:rsid w:val="00CA6851"/>
    <w:rsid w:val="00CA6C62"/>
    <w:rsid w:val="00CA7392"/>
    <w:rsid w:val="00CA739A"/>
    <w:rsid w:val="00CA758C"/>
    <w:rsid w:val="00CA783E"/>
    <w:rsid w:val="00CA7F4D"/>
    <w:rsid w:val="00CB032F"/>
    <w:rsid w:val="00CB0BC6"/>
    <w:rsid w:val="00CB0E47"/>
    <w:rsid w:val="00CB17E2"/>
    <w:rsid w:val="00CB2472"/>
    <w:rsid w:val="00CB28A1"/>
    <w:rsid w:val="00CB2A4F"/>
    <w:rsid w:val="00CB3359"/>
    <w:rsid w:val="00CB34F5"/>
    <w:rsid w:val="00CB3BC7"/>
    <w:rsid w:val="00CB3C8B"/>
    <w:rsid w:val="00CB3CDC"/>
    <w:rsid w:val="00CB40F4"/>
    <w:rsid w:val="00CB4E02"/>
    <w:rsid w:val="00CB4F00"/>
    <w:rsid w:val="00CB5766"/>
    <w:rsid w:val="00CB5B79"/>
    <w:rsid w:val="00CB60C4"/>
    <w:rsid w:val="00CB6685"/>
    <w:rsid w:val="00CB66C0"/>
    <w:rsid w:val="00CB6F36"/>
    <w:rsid w:val="00CB6F5F"/>
    <w:rsid w:val="00CB7086"/>
    <w:rsid w:val="00CB7204"/>
    <w:rsid w:val="00CB7526"/>
    <w:rsid w:val="00CB75BE"/>
    <w:rsid w:val="00CB7779"/>
    <w:rsid w:val="00CC0843"/>
    <w:rsid w:val="00CC0BA4"/>
    <w:rsid w:val="00CC0FB5"/>
    <w:rsid w:val="00CC1061"/>
    <w:rsid w:val="00CC122C"/>
    <w:rsid w:val="00CC1425"/>
    <w:rsid w:val="00CC1D93"/>
    <w:rsid w:val="00CC1E9B"/>
    <w:rsid w:val="00CC1EF7"/>
    <w:rsid w:val="00CC21E6"/>
    <w:rsid w:val="00CC24AE"/>
    <w:rsid w:val="00CC260E"/>
    <w:rsid w:val="00CC26FF"/>
    <w:rsid w:val="00CC3153"/>
    <w:rsid w:val="00CC39BF"/>
    <w:rsid w:val="00CC3B61"/>
    <w:rsid w:val="00CC3C2F"/>
    <w:rsid w:val="00CC4DC9"/>
    <w:rsid w:val="00CC4EE6"/>
    <w:rsid w:val="00CC6819"/>
    <w:rsid w:val="00CC6889"/>
    <w:rsid w:val="00CC79F6"/>
    <w:rsid w:val="00CD0171"/>
    <w:rsid w:val="00CD0426"/>
    <w:rsid w:val="00CD0956"/>
    <w:rsid w:val="00CD1670"/>
    <w:rsid w:val="00CD19CD"/>
    <w:rsid w:val="00CD3156"/>
    <w:rsid w:val="00CD3201"/>
    <w:rsid w:val="00CD3AD7"/>
    <w:rsid w:val="00CD42BB"/>
    <w:rsid w:val="00CD4663"/>
    <w:rsid w:val="00CD4B2A"/>
    <w:rsid w:val="00CD4CA5"/>
    <w:rsid w:val="00CD4FB0"/>
    <w:rsid w:val="00CD501F"/>
    <w:rsid w:val="00CD5475"/>
    <w:rsid w:val="00CD5532"/>
    <w:rsid w:val="00CD558B"/>
    <w:rsid w:val="00CD58EF"/>
    <w:rsid w:val="00CD607F"/>
    <w:rsid w:val="00CD6965"/>
    <w:rsid w:val="00CD6F5B"/>
    <w:rsid w:val="00CD6FD6"/>
    <w:rsid w:val="00CD70A9"/>
    <w:rsid w:val="00CD731A"/>
    <w:rsid w:val="00CD7764"/>
    <w:rsid w:val="00CD78DE"/>
    <w:rsid w:val="00CD7EB4"/>
    <w:rsid w:val="00CD7F6B"/>
    <w:rsid w:val="00CE01F3"/>
    <w:rsid w:val="00CE06F4"/>
    <w:rsid w:val="00CE0A7F"/>
    <w:rsid w:val="00CE1114"/>
    <w:rsid w:val="00CE148D"/>
    <w:rsid w:val="00CE1896"/>
    <w:rsid w:val="00CE1FFD"/>
    <w:rsid w:val="00CE2E84"/>
    <w:rsid w:val="00CE349D"/>
    <w:rsid w:val="00CE4572"/>
    <w:rsid w:val="00CE48A8"/>
    <w:rsid w:val="00CE4C8D"/>
    <w:rsid w:val="00CE5019"/>
    <w:rsid w:val="00CE50F2"/>
    <w:rsid w:val="00CE56D4"/>
    <w:rsid w:val="00CE616A"/>
    <w:rsid w:val="00CE6493"/>
    <w:rsid w:val="00CE709A"/>
    <w:rsid w:val="00CE71B9"/>
    <w:rsid w:val="00CE7253"/>
    <w:rsid w:val="00CE789D"/>
    <w:rsid w:val="00CF00E0"/>
    <w:rsid w:val="00CF0620"/>
    <w:rsid w:val="00CF06A3"/>
    <w:rsid w:val="00CF0AD7"/>
    <w:rsid w:val="00CF1511"/>
    <w:rsid w:val="00CF2517"/>
    <w:rsid w:val="00CF2BFF"/>
    <w:rsid w:val="00CF2E3A"/>
    <w:rsid w:val="00CF2EE9"/>
    <w:rsid w:val="00CF3308"/>
    <w:rsid w:val="00CF3337"/>
    <w:rsid w:val="00CF3922"/>
    <w:rsid w:val="00CF39EB"/>
    <w:rsid w:val="00CF3B3D"/>
    <w:rsid w:val="00CF3CD1"/>
    <w:rsid w:val="00CF46CC"/>
    <w:rsid w:val="00CF4939"/>
    <w:rsid w:val="00CF5228"/>
    <w:rsid w:val="00CF6576"/>
    <w:rsid w:val="00CF6F15"/>
    <w:rsid w:val="00CF7181"/>
    <w:rsid w:val="00CF7435"/>
    <w:rsid w:val="00CF7494"/>
    <w:rsid w:val="00CF7734"/>
    <w:rsid w:val="00CF7D28"/>
    <w:rsid w:val="00D00280"/>
    <w:rsid w:val="00D006F8"/>
    <w:rsid w:val="00D00D33"/>
    <w:rsid w:val="00D012BB"/>
    <w:rsid w:val="00D0138F"/>
    <w:rsid w:val="00D013EE"/>
    <w:rsid w:val="00D019F0"/>
    <w:rsid w:val="00D02850"/>
    <w:rsid w:val="00D037BA"/>
    <w:rsid w:val="00D03BB1"/>
    <w:rsid w:val="00D03ED1"/>
    <w:rsid w:val="00D044F9"/>
    <w:rsid w:val="00D0481A"/>
    <w:rsid w:val="00D04BAF"/>
    <w:rsid w:val="00D04F2F"/>
    <w:rsid w:val="00D066A3"/>
    <w:rsid w:val="00D071CC"/>
    <w:rsid w:val="00D07B7B"/>
    <w:rsid w:val="00D10B1A"/>
    <w:rsid w:val="00D10B91"/>
    <w:rsid w:val="00D1140A"/>
    <w:rsid w:val="00D118BB"/>
    <w:rsid w:val="00D11C4C"/>
    <w:rsid w:val="00D1263E"/>
    <w:rsid w:val="00D12FB2"/>
    <w:rsid w:val="00D138D7"/>
    <w:rsid w:val="00D13A39"/>
    <w:rsid w:val="00D13DE9"/>
    <w:rsid w:val="00D14227"/>
    <w:rsid w:val="00D14237"/>
    <w:rsid w:val="00D14F9C"/>
    <w:rsid w:val="00D15219"/>
    <w:rsid w:val="00D157DD"/>
    <w:rsid w:val="00D158F8"/>
    <w:rsid w:val="00D15A4A"/>
    <w:rsid w:val="00D15ADA"/>
    <w:rsid w:val="00D15E0E"/>
    <w:rsid w:val="00D15FF4"/>
    <w:rsid w:val="00D16204"/>
    <w:rsid w:val="00D164BF"/>
    <w:rsid w:val="00D16FF2"/>
    <w:rsid w:val="00D17749"/>
    <w:rsid w:val="00D17A76"/>
    <w:rsid w:val="00D20A23"/>
    <w:rsid w:val="00D21652"/>
    <w:rsid w:val="00D220EF"/>
    <w:rsid w:val="00D2214A"/>
    <w:rsid w:val="00D22F0B"/>
    <w:rsid w:val="00D235AD"/>
    <w:rsid w:val="00D236E5"/>
    <w:rsid w:val="00D23C30"/>
    <w:rsid w:val="00D23C37"/>
    <w:rsid w:val="00D25DA1"/>
    <w:rsid w:val="00D25E00"/>
    <w:rsid w:val="00D25F00"/>
    <w:rsid w:val="00D262F7"/>
    <w:rsid w:val="00D26451"/>
    <w:rsid w:val="00D27290"/>
    <w:rsid w:val="00D2793A"/>
    <w:rsid w:val="00D2796A"/>
    <w:rsid w:val="00D30506"/>
    <w:rsid w:val="00D30C24"/>
    <w:rsid w:val="00D313B8"/>
    <w:rsid w:val="00D317A1"/>
    <w:rsid w:val="00D31805"/>
    <w:rsid w:val="00D31AA4"/>
    <w:rsid w:val="00D31CBE"/>
    <w:rsid w:val="00D31F60"/>
    <w:rsid w:val="00D32618"/>
    <w:rsid w:val="00D32C75"/>
    <w:rsid w:val="00D32C95"/>
    <w:rsid w:val="00D32CE5"/>
    <w:rsid w:val="00D32D95"/>
    <w:rsid w:val="00D33486"/>
    <w:rsid w:val="00D33CE8"/>
    <w:rsid w:val="00D35054"/>
    <w:rsid w:val="00D354E3"/>
    <w:rsid w:val="00D35DEA"/>
    <w:rsid w:val="00D363C1"/>
    <w:rsid w:val="00D365BF"/>
    <w:rsid w:val="00D3662D"/>
    <w:rsid w:val="00D36F64"/>
    <w:rsid w:val="00D37508"/>
    <w:rsid w:val="00D375EA"/>
    <w:rsid w:val="00D376B0"/>
    <w:rsid w:val="00D379D4"/>
    <w:rsid w:val="00D37FAE"/>
    <w:rsid w:val="00D4043F"/>
    <w:rsid w:val="00D40B18"/>
    <w:rsid w:val="00D40C18"/>
    <w:rsid w:val="00D41065"/>
    <w:rsid w:val="00D4141B"/>
    <w:rsid w:val="00D41593"/>
    <w:rsid w:val="00D4226D"/>
    <w:rsid w:val="00D42347"/>
    <w:rsid w:val="00D4246E"/>
    <w:rsid w:val="00D428B6"/>
    <w:rsid w:val="00D42949"/>
    <w:rsid w:val="00D42DE3"/>
    <w:rsid w:val="00D42E8C"/>
    <w:rsid w:val="00D43195"/>
    <w:rsid w:val="00D43325"/>
    <w:rsid w:val="00D433FF"/>
    <w:rsid w:val="00D43B3A"/>
    <w:rsid w:val="00D43D2D"/>
    <w:rsid w:val="00D43ED7"/>
    <w:rsid w:val="00D44297"/>
    <w:rsid w:val="00D44628"/>
    <w:rsid w:val="00D446B1"/>
    <w:rsid w:val="00D4479E"/>
    <w:rsid w:val="00D44E4D"/>
    <w:rsid w:val="00D45846"/>
    <w:rsid w:val="00D458C2"/>
    <w:rsid w:val="00D45C2A"/>
    <w:rsid w:val="00D45FC8"/>
    <w:rsid w:val="00D47A01"/>
    <w:rsid w:val="00D501B3"/>
    <w:rsid w:val="00D5025A"/>
    <w:rsid w:val="00D506F0"/>
    <w:rsid w:val="00D5084F"/>
    <w:rsid w:val="00D51044"/>
    <w:rsid w:val="00D51BE6"/>
    <w:rsid w:val="00D52681"/>
    <w:rsid w:val="00D52988"/>
    <w:rsid w:val="00D52CAF"/>
    <w:rsid w:val="00D53907"/>
    <w:rsid w:val="00D53B2C"/>
    <w:rsid w:val="00D53D56"/>
    <w:rsid w:val="00D53EA7"/>
    <w:rsid w:val="00D540AA"/>
    <w:rsid w:val="00D5470A"/>
    <w:rsid w:val="00D54BD8"/>
    <w:rsid w:val="00D54EA5"/>
    <w:rsid w:val="00D55188"/>
    <w:rsid w:val="00D55FCB"/>
    <w:rsid w:val="00D5612F"/>
    <w:rsid w:val="00D56677"/>
    <w:rsid w:val="00D56A72"/>
    <w:rsid w:val="00D56C6E"/>
    <w:rsid w:val="00D56DD2"/>
    <w:rsid w:val="00D60647"/>
    <w:rsid w:val="00D61329"/>
    <w:rsid w:val="00D61E79"/>
    <w:rsid w:val="00D620DD"/>
    <w:rsid w:val="00D62A91"/>
    <w:rsid w:val="00D62ED5"/>
    <w:rsid w:val="00D6323A"/>
    <w:rsid w:val="00D63468"/>
    <w:rsid w:val="00D63AD3"/>
    <w:rsid w:val="00D64287"/>
    <w:rsid w:val="00D643F2"/>
    <w:rsid w:val="00D64488"/>
    <w:rsid w:val="00D64540"/>
    <w:rsid w:val="00D65AB3"/>
    <w:rsid w:val="00D666E2"/>
    <w:rsid w:val="00D666E4"/>
    <w:rsid w:val="00D66BE7"/>
    <w:rsid w:val="00D670E5"/>
    <w:rsid w:val="00D67233"/>
    <w:rsid w:val="00D6729D"/>
    <w:rsid w:val="00D67A55"/>
    <w:rsid w:val="00D67D0E"/>
    <w:rsid w:val="00D702B2"/>
    <w:rsid w:val="00D705B6"/>
    <w:rsid w:val="00D70EBC"/>
    <w:rsid w:val="00D711CE"/>
    <w:rsid w:val="00D71465"/>
    <w:rsid w:val="00D71E19"/>
    <w:rsid w:val="00D7210B"/>
    <w:rsid w:val="00D7212E"/>
    <w:rsid w:val="00D72D3C"/>
    <w:rsid w:val="00D72D46"/>
    <w:rsid w:val="00D7364F"/>
    <w:rsid w:val="00D73801"/>
    <w:rsid w:val="00D73AEE"/>
    <w:rsid w:val="00D7416F"/>
    <w:rsid w:val="00D742D7"/>
    <w:rsid w:val="00D744B3"/>
    <w:rsid w:val="00D749F6"/>
    <w:rsid w:val="00D755BA"/>
    <w:rsid w:val="00D758F2"/>
    <w:rsid w:val="00D75A5D"/>
    <w:rsid w:val="00D75CF1"/>
    <w:rsid w:val="00D75DE8"/>
    <w:rsid w:val="00D763CC"/>
    <w:rsid w:val="00D7677E"/>
    <w:rsid w:val="00D76D79"/>
    <w:rsid w:val="00D77D85"/>
    <w:rsid w:val="00D77EDA"/>
    <w:rsid w:val="00D77F52"/>
    <w:rsid w:val="00D80174"/>
    <w:rsid w:val="00D802DD"/>
    <w:rsid w:val="00D80482"/>
    <w:rsid w:val="00D8100E"/>
    <w:rsid w:val="00D81D99"/>
    <w:rsid w:val="00D81E3E"/>
    <w:rsid w:val="00D823B7"/>
    <w:rsid w:val="00D82B7D"/>
    <w:rsid w:val="00D82D3C"/>
    <w:rsid w:val="00D837B0"/>
    <w:rsid w:val="00D844F8"/>
    <w:rsid w:val="00D84810"/>
    <w:rsid w:val="00D848F8"/>
    <w:rsid w:val="00D84B7F"/>
    <w:rsid w:val="00D84E29"/>
    <w:rsid w:val="00D84E8E"/>
    <w:rsid w:val="00D85B6A"/>
    <w:rsid w:val="00D86978"/>
    <w:rsid w:val="00D86A02"/>
    <w:rsid w:val="00D86A13"/>
    <w:rsid w:val="00D86D89"/>
    <w:rsid w:val="00D8731B"/>
    <w:rsid w:val="00D874EF"/>
    <w:rsid w:val="00D8789C"/>
    <w:rsid w:val="00D9080B"/>
    <w:rsid w:val="00D90995"/>
    <w:rsid w:val="00D90AE9"/>
    <w:rsid w:val="00D91A3D"/>
    <w:rsid w:val="00D9220B"/>
    <w:rsid w:val="00D92D0F"/>
    <w:rsid w:val="00D93433"/>
    <w:rsid w:val="00D936AA"/>
    <w:rsid w:val="00D93EFB"/>
    <w:rsid w:val="00D93F03"/>
    <w:rsid w:val="00D94166"/>
    <w:rsid w:val="00D946DC"/>
    <w:rsid w:val="00D953D8"/>
    <w:rsid w:val="00D95417"/>
    <w:rsid w:val="00D96279"/>
    <w:rsid w:val="00D9657F"/>
    <w:rsid w:val="00D96967"/>
    <w:rsid w:val="00D96C59"/>
    <w:rsid w:val="00D973C1"/>
    <w:rsid w:val="00D9779F"/>
    <w:rsid w:val="00D9799D"/>
    <w:rsid w:val="00D97EA7"/>
    <w:rsid w:val="00DA0ADA"/>
    <w:rsid w:val="00DA1103"/>
    <w:rsid w:val="00DA120C"/>
    <w:rsid w:val="00DA1CCD"/>
    <w:rsid w:val="00DA21EA"/>
    <w:rsid w:val="00DA2606"/>
    <w:rsid w:val="00DA281D"/>
    <w:rsid w:val="00DA2862"/>
    <w:rsid w:val="00DA31BD"/>
    <w:rsid w:val="00DA3E95"/>
    <w:rsid w:val="00DA3FCE"/>
    <w:rsid w:val="00DA4732"/>
    <w:rsid w:val="00DA4EE9"/>
    <w:rsid w:val="00DA5011"/>
    <w:rsid w:val="00DA5860"/>
    <w:rsid w:val="00DA5F19"/>
    <w:rsid w:val="00DA6332"/>
    <w:rsid w:val="00DA6362"/>
    <w:rsid w:val="00DA67E3"/>
    <w:rsid w:val="00DA6B82"/>
    <w:rsid w:val="00DA6C02"/>
    <w:rsid w:val="00DA731A"/>
    <w:rsid w:val="00DA733F"/>
    <w:rsid w:val="00DA7500"/>
    <w:rsid w:val="00DA7534"/>
    <w:rsid w:val="00DA789C"/>
    <w:rsid w:val="00DB0010"/>
    <w:rsid w:val="00DB0090"/>
    <w:rsid w:val="00DB0EB7"/>
    <w:rsid w:val="00DB10B3"/>
    <w:rsid w:val="00DB1631"/>
    <w:rsid w:val="00DB19F4"/>
    <w:rsid w:val="00DB1CAA"/>
    <w:rsid w:val="00DB1E8F"/>
    <w:rsid w:val="00DB23D2"/>
    <w:rsid w:val="00DB2DAB"/>
    <w:rsid w:val="00DB30FE"/>
    <w:rsid w:val="00DB3DDE"/>
    <w:rsid w:val="00DB41EC"/>
    <w:rsid w:val="00DB4F71"/>
    <w:rsid w:val="00DB4FA2"/>
    <w:rsid w:val="00DB5086"/>
    <w:rsid w:val="00DB55CF"/>
    <w:rsid w:val="00DB592C"/>
    <w:rsid w:val="00DB5D60"/>
    <w:rsid w:val="00DB5F6D"/>
    <w:rsid w:val="00DB6D0E"/>
    <w:rsid w:val="00DB6FAB"/>
    <w:rsid w:val="00DB748E"/>
    <w:rsid w:val="00DC08AE"/>
    <w:rsid w:val="00DC0AAC"/>
    <w:rsid w:val="00DC0CB7"/>
    <w:rsid w:val="00DC0FE9"/>
    <w:rsid w:val="00DC1652"/>
    <w:rsid w:val="00DC1A68"/>
    <w:rsid w:val="00DC1F90"/>
    <w:rsid w:val="00DC20BE"/>
    <w:rsid w:val="00DC22C4"/>
    <w:rsid w:val="00DC243F"/>
    <w:rsid w:val="00DC3112"/>
    <w:rsid w:val="00DC37DB"/>
    <w:rsid w:val="00DC3BE5"/>
    <w:rsid w:val="00DC3E48"/>
    <w:rsid w:val="00DC414B"/>
    <w:rsid w:val="00DC4A03"/>
    <w:rsid w:val="00DC4ED6"/>
    <w:rsid w:val="00DC5A09"/>
    <w:rsid w:val="00DC5E1C"/>
    <w:rsid w:val="00DC61AE"/>
    <w:rsid w:val="00DC61D4"/>
    <w:rsid w:val="00DC67B4"/>
    <w:rsid w:val="00DC6B4E"/>
    <w:rsid w:val="00DC6E45"/>
    <w:rsid w:val="00DD04AB"/>
    <w:rsid w:val="00DD0B93"/>
    <w:rsid w:val="00DD0EB7"/>
    <w:rsid w:val="00DD10A3"/>
    <w:rsid w:val="00DD1252"/>
    <w:rsid w:val="00DD20BD"/>
    <w:rsid w:val="00DD256A"/>
    <w:rsid w:val="00DD2CEC"/>
    <w:rsid w:val="00DD2D21"/>
    <w:rsid w:val="00DD30F6"/>
    <w:rsid w:val="00DD3E35"/>
    <w:rsid w:val="00DD413C"/>
    <w:rsid w:val="00DD4222"/>
    <w:rsid w:val="00DD4270"/>
    <w:rsid w:val="00DD4873"/>
    <w:rsid w:val="00DD4B02"/>
    <w:rsid w:val="00DD5D4E"/>
    <w:rsid w:val="00DD6483"/>
    <w:rsid w:val="00DD6787"/>
    <w:rsid w:val="00DD6B70"/>
    <w:rsid w:val="00DD6F2F"/>
    <w:rsid w:val="00DD7617"/>
    <w:rsid w:val="00DD7C7F"/>
    <w:rsid w:val="00DE08EB"/>
    <w:rsid w:val="00DE0C63"/>
    <w:rsid w:val="00DE179F"/>
    <w:rsid w:val="00DE1857"/>
    <w:rsid w:val="00DE18FD"/>
    <w:rsid w:val="00DE1973"/>
    <w:rsid w:val="00DE1CB7"/>
    <w:rsid w:val="00DE1CC5"/>
    <w:rsid w:val="00DE24F6"/>
    <w:rsid w:val="00DE270D"/>
    <w:rsid w:val="00DE2E0C"/>
    <w:rsid w:val="00DE2EEA"/>
    <w:rsid w:val="00DE3638"/>
    <w:rsid w:val="00DE37B9"/>
    <w:rsid w:val="00DE391E"/>
    <w:rsid w:val="00DE4241"/>
    <w:rsid w:val="00DE425C"/>
    <w:rsid w:val="00DE46FF"/>
    <w:rsid w:val="00DE4754"/>
    <w:rsid w:val="00DE4FAA"/>
    <w:rsid w:val="00DE554F"/>
    <w:rsid w:val="00DE57FA"/>
    <w:rsid w:val="00DE5A3C"/>
    <w:rsid w:val="00DE5B6E"/>
    <w:rsid w:val="00DE5C2B"/>
    <w:rsid w:val="00DE5EC4"/>
    <w:rsid w:val="00DE6AE6"/>
    <w:rsid w:val="00DE6F34"/>
    <w:rsid w:val="00DE790F"/>
    <w:rsid w:val="00DF0292"/>
    <w:rsid w:val="00DF216A"/>
    <w:rsid w:val="00DF2E40"/>
    <w:rsid w:val="00DF3416"/>
    <w:rsid w:val="00DF3717"/>
    <w:rsid w:val="00DF3789"/>
    <w:rsid w:val="00DF3E43"/>
    <w:rsid w:val="00DF4E24"/>
    <w:rsid w:val="00DF5328"/>
    <w:rsid w:val="00DF5C90"/>
    <w:rsid w:val="00DF65D3"/>
    <w:rsid w:val="00DF66E0"/>
    <w:rsid w:val="00DF6F0E"/>
    <w:rsid w:val="00DF6FCC"/>
    <w:rsid w:val="00DF7503"/>
    <w:rsid w:val="00DF7CFF"/>
    <w:rsid w:val="00DF7F74"/>
    <w:rsid w:val="00DF7FF0"/>
    <w:rsid w:val="00E00575"/>
    <w:rsid w:val="00E00A3B"/>
    <w:rsid w:val="00E00CD7"/>
    <w:rsid w:val="00E00E0E"/>
    <w:rsid w:val="00E00F4D"/>
    <w:rsid w:val="00E017DD"/>
    <w:rsid w:val="00E01A31"/>
    <w:rsid w:val="00E01AC0"/>
    <w:rsid w:val="00E01C68"/>
    <w:rsid w:val="00E02266"/>
    <w:rsid w:val="00E02464"/>
    <w:rsid w:val="00E038AA"/>
    <w:rsid w:val="00E03BEE"/>
    <w:rsid w:val="00E03C25"/>
    <w:rsid w:val="00E0410B"/>
    <w:rsid w:val="00E04534"/>
    <w:rsid w:val="00E04697"/>
    <w:rsid w:val="00E047B4"/>
    <w:rsid w:val="00E048AE"/>
    <w:rsid w:val="00E04BFB"/>
    <w:rsid w:val="00E05211"/>
    <w:rsid w:val="00E05825"/>
    <w:rsid w:val="00E05D14"/>
    <w:rsid w:val="00E06391"/>
    <w:rsid w:val="00E06E99"/>
    <w:rsid w:val="00E07536"/>
    <w:rsid w:val="00E07EAC"/>
    <w:rsid w:val="00E07FC5"/>
    <w:rsid w:val="00E104E8"/>
    <w:rsid w:val="00E107B5"/>
    <w:rsid w:val="00E10816"/>
    <w:rsid w:val="00E10D0C"/>
    <w:rsid w:val="00E11CFA"/>
    <w:rsid w:val="00E1211F"/>
    <w:rsid w:val="00E1275A"/>
    <w:rsid w:val="00E127E6"/>
    <w:rsid w:val="00E12AE8"/>
    <w:rsid w:val="00E1348F"/>
    <w:rsid w:val="00E139F9"/>
    <w:rsid w:val="00E13B52"/>
    <w:rsid w:val="00E1406B"/>
    <w:rsid w:val="00E14847"/>
    <w:rsid w:val="00E14904"/>
    <w:rsid w:val="00E14A7F"/>
    <w:rsid w:val="00E15629"/>
    <w:rsid w:val="00E158A8"/>
    <w:rsid w:val="00E15908"/>
    <w:rsid w:val="00E15CE0"/>
    <w:rsid w:val="00E15E02"/>
    <w:rsid w:val="00E1660F"/>
    <w:rsid w:val="00E16DAC"/>
    <w:rsid w:val="00E16FA9"/>
    <w:rsid w:val="00E174CC"/>
    <w:rsid w:val="00E1760F"/>
    <w:rsid w:val="00E17C52"/>
    <w:rsid w:val="00E2025C"/>
    <w:rsid w:val="00E2063E"/>
    <w:rsid w:val="00E20970"/>
    <w:rsid w:val="00E20CE9"/>
    <w:rsid w:val="00E2114A"/>
    <w:rsid w:val="00E214D7"/>
    <w:rsid w:val="00E21690"/>
    <w:rsid w:val="00E219AA"/>
    <w:rsid w:val="00E22034"/>
    <w:rsid w:val="00E22772"/>
    <w:rsid w:val="00E22B2E"/>
    <w:rsid w:val="00E22B88"/>
    <w:rsid w:val="00E22D77"/>
    <w:rsid w:val="00E234CF"/>
    <w:rsid w:val="00E2351D"/>
    <w:rsid w:val="00E23576"/>
    <w:rsid w:val="00E236F6"/>
    <w:rsid w:val="00E23A4A"/>
    <w:rsid w:val="00E23A61"/>
    <w:rsid w:val="00E23A99"/>
    <w:rsid w:val="00E243E2"/>
    <w:rsid w:val="00E243F0"/>
    <w:rsid w:val="00E24672"/>
    <w:rsid w:val="00E24CD8"/>
    <w:rsid w:val="00E254A3"/>
    <w:rsid w:val="00E25B57"/>
    <w:rsid w:val="00E25C2E"/>
    <w:rsid w:val="00E25D68"/>
    <w:rsid w:val="00E261EB"/>
    <w:rsid w:val="00E26610"/>
    <w:rsid w:val="00E267BC"/>
    <w:rsid w:val="00E2706D"/>
    <w:rsid w:val="00E273FB"/>
    <w:rsid w:val="00E27A83"/>
    <w:rsid w:val="00E27E5B"/>
    <w:rsid w:val="00E27E8D"/>
    <w:rsid w:val="00E30173"/>
    <w:rsid w:val="00E3030E"/>
    <w:rsid w:val="00E30B09"/>
    <w:rsid w:val="00E30F7B"/>
    <w:rsid w:val="00E31501"/>
    <w:rsid w:val="00E31B25"/>
    <w:rsid w:val="00E32015"/>
    <w:rsid w:val="00E3273B"/>
    <w:rsid w:val="00E331DC"/>
    <w:rsid w:val="00E332C5"/>
    <w:rsid w:val="00E34048"/>
    <w:rsid w:val="00E34183"/>
    <w:rsid w:val="00E3498D"/>
    <w:rsid w:val="00E3504E"/>
    <w:rsid w:val="00E3554D"/>
    <w:rsid w:val="00E35AAE"/>
    <w:rsid w:val="00E36061"/>
    <w:rsid w:val="00E360A6"/>
    <w:rsid w:val="00E360D1"/>
    <w:rsid w:val="00E36B32"/>
    <w:rsid w:val="00E36C75"/>
    <w:rsid w:val="00E36F6A"/>
    <w:rsid w:val="00E370C0"/>
    <w:rsid w:val="00E370F8"/>
    <w:rsid w:val="00E377E7"/>
    <w:rsid w:val="00E3782A"/>
    <w:rsid w:val="00E402E2"/>
    <w:rsid w:val="00E40498"/>
    <w:rsid w:val="00E421E3"/>
    <w:rsid w:val="00E42538"/>
    <w:rsid w:val="00E4277E"/>
    <w:rsid w:val="00E42B5F"/>
    <w:rsid w:val="00E4307E"/>
    <w:rsid w:val="00E4327B"/>
    <w:rsid w:val="00E43602"/>
    <w:rsid w:val="00E43690"/>
    <w:rsid w:val="00E43A39"/>
    <w:rsid w:val="00E43A50"/>
    <w:rsid w:val="00E43FCF"/>
    <w:rsid w:val="00E44032"/>
    <w:rsid w:val="00E44133"/>
    <w:rsid w:val="00E44479"/>
    <w:rsid w:val="00E4456E"/>
    <w:rsid w:val="00E4464D"/>
    <w:rsid w:val="00E44988"/>
    <w:rsid w:val="00E44B49"/>
    <w:rsid w:val="00E44D6B"/>
    <w:rsid w:val="00E44E3C"/>
    <w:rsid w:val="00E45B42"/>
    <w:rsid w:val="00E461CB"/>
    <w:rsid w:val="00E46632"/>
    <w:rsid w:val="00E469A5"/>
    <w:rsid w:val="00E46A56"/>
    <w:rsid w:val="00E46BAE"/>
    <w:rsid w:val="00E46EB6"/>
    <w:rsid w:val="00E47632"/>
    <w:rsid w:val="00E47A4F"/>
    <w:rsid w:val="00E47F6E"/>
    <w:rsid w:val="00E50665"/>
    <w:rsid w:val="00E51952"/>
    <w:rsid w:val="00E51E61"/>
    <w:rsid w:val="00E52797"/>
    <w:rsid w:val="00E53114"/>
    <w:rsid w:val="00E533C3"/>
    <w:rsid w:val="00E53582"/>
    <w:rsid w:val="00E535C8"/>
    <w:rsid w:val="00E53690"/>
    <w:rsid w:val="00E53A51"/>
    <w:rsid w:val="00E53E66"/>
    <w:rsid w:val="00E540FD"/>
    <w:rsid w:val="00E5424F"/>
    <w:rsid w:val="00E54278"/>
    <w:rsid w:val="00E54358"/>
    <w:rsid w:val="00E545F6"/>
    <w:rsid w:val="00E54745"/>
    <w:rsid w:val="00E54AF7"/>
    <w:rsid w:val="00E54E31"/>
    <w:rsid w:val="00E54EF9"/>
    <w:rsid w:val="00E552C0"/>
    <w:rsid w:val="00E55D58"/>
    <w:rsid w:val="00E55E68"/>
    <w:rsid w:val="00E563AF"/>
    <w:rsid w:val="00E56494"/>
    <w:rsid w:val="00E56B99"/>
    <w:rsid w:val="00E579F3"/>
    <w:rsid w:val="00E57F8D"/>
    <w:rsid w:val="00E603F0"/>
    <w:rsid w:val="00E60C09"/>
    <w:rsid w:val="00E60CFC"/>
    <w:rsid w:val="00E60E28"/>
    <w:rsid w:val="00E610AB"/>
    <w:rsid w:val="00E61C91"/>
    <w:rsid w:val="00E61DC9"/>
    <w:rsid w:val="00E61E45"/>
    <w:rsid w:val="00E61EAF"/>
    <w:rsid w:val="00E62028"/>
    <w:rsid w:val="00E620DE"/>
    <w:rsid w:val="00E62C1E"/>
    <w:rsid w:val="00E62ED4"/>
    <w:rsid w:val="00E62F79"/>
    <w:rsid w:val="00E62FBF"/>
    <w:rsid w:val="00E63421"/>
    <w:rsid w:val="00E6365B"/>
    <w:rsid w:val="00E637FF"/>
    <w:rsid w:val="00E63A39"/>
    <w:rsid w:val="00E64151"/>
    <w:rsid w:val="00E64802"/>
    <w:rsid w:val="00E64843"/>
    <w:rsid w:val="00E649D5"/>
    <w:rsid w:val="00E65398"/>
    <w:rsid w:val="00E653BA"/>
    <w:rsid w:val="00E66323"/>
    <w:rsid w:val="00E66BA5"/>
    <w:rsid w:val="00E66D2E"/>
    <w:rsid w:val="00E671A0"/>
    <w:rsid w:val="00E67215"/>
    <w:rsid w:val="00E673A6"/>
    <w:rsid w:val="00E6776C"/>
    <w:rsid w:val="00E6778A"/>
    <w:rsid w:val="00E67F39"/>
    <w:rsid w:val="00E67FC9"/>
    <w:rsid w:val="00E7009E"/>
    <w:rsid w:val="00E708FF"/>
    <w:rsid w:val="00E709C1"/>
    <w:rsid w:val="00E70DCC"/>
    <w:rsid w:val="00E7122B"/>
    <w:rsid w:val="00E71517"/>
    <w:rsid w:val="00E71999"/>
    <w:rsid w:val="00E71DEF"/>
    <w:rsid w:val="00E723AA"/>
    <w:rsid w:val="00E725C0"/>
    <w:rsid w:val="00E7288C"/>
    <w:rsid w:val="00E72EA4"/>
    <w:rsid w:val="00E73AA5"/>
    <w:rsid w:val="00E73BAE"/>
    <w:rsid w:val="00E73DF9"/>
    <w:rsid w:val="00E73FD5"/>
    <w:rsid w:val="00E740E5"/>
    <w:rsid w:val="00E7456D"/>
    <w:rsid w:val="00E746E9"/>
    <w:rsid w:val="00E75413"/>
    <w:rsid w:val="00E75F51"/>
    <w:rsid w:val="00E75F5E"/>
    <w:rsid w:val="00E75F78"/>
    <w:rsid w:val="00E76172"/>
    <w:rsid w:val="00E76577"/>
    <w:rsid w:val="00E76959"/>
    <w:rsid w:val="00E76CC4"/>
    <w:rsid w:val="00E772C9"/>
    <w:rsid w:val="00E77421"/>
    <w:rsid w:val="00E77DD9"/>
    <w:rsid w:val="00E80FDF"/>
    <w:rsid w:val="00E8139E"/>
    <w:rsid w:val="00E81645"/>
    <w:rsid w:val="00E81732"/>
    <w:rsid w:val="00E81924"/>
    <w:rsid w:val="00E82493"/>
    <w:rsid w:val="00E82557"/>
    <w:rsid w:val="00E825C6"/>
    <w:rsid w:val="00E825E2"/>
    <w:rsid w:val="00E82E2D"/>
    <w:rsid w:val="00E82EA7"/>
    <w:rsid w:val="00E83279"/>
    <w:rsid w:val="00E83E5B"/>
    <w:rsid w:val="00E841B5"/>
    <w:rsid w:val="00E844E6"/>
    <w:rsid w:val="00E84A21"/>
    <w:rsid w:val="00E84A66"/>
    <w:rsid w:val="00E84BA2"/>
    <w:rsid w:val="00E84CCA"/>
    <w:rsid w:val="00E84EA7"/>
    <w:rsid w:val="00E85E0D"/>
    <w:rsid w:val="00E862E9"/>
    <w:rsid w:val="00E863DA"/>
    <w:rsid w:val="00E86480"/>
    <w:rsid w:val="00E878FA"/>
    <w:rsid w:val="00E87968"/>
    <w:rsid w:val="00E87B62"/>
    <w:rsid w:val="00E87D97"/>
    <w:rsid w:val="00E87EB1"/>
    <w:rsid w:val="00E903CB"/>
    <w:rsid w:val="00E90F94"/>
    <w:rsid w:val="00E91840"/>
    <w:rsid w:val="00E9194B"/>
    <w:rsid w:val="00E919A0"/>
    <w:rsid w:val="00E91D3F"/>
    <w:rsid w:val="00E920BA"/>
    <w:rsid w:val="00E920CE"/>
    <w:rsid w:val="00E922B7"/>
    <w:rsid w:val="00E9231D"/>
    <w:rsid w:val="00E92900"/>
    <w:rsid w:val="00E9290B"/>
    <w:rsid w:val="00E92924"/>
    <w:rsid w:val="00E92961"/>
    <w:rsid w:val="00E92BB1"/>
    <w:rsid w:val="00E92CDB"/>
    <w:rsid w:val="00E92FF7"/>
    <w:rsid w:val="00E931A1"/>
    <w:rsid w:val="00E93230"/>
    <w:rsid w:val="00E935D2"/>
    <w:rsid w:val="00E93969"/>
    <w:rsid w:val="00E944A4"/>
    <w:rsid w:val="00E948D4"/>
    <w:rsid w:val="00E94947"/>
    <w:rsid w:val="00E95806"/>
    <w:rsid w:val="00E96795"/>
    <w:rsid w:val="00E967B3"/>
    <w:rsid w:val="00E96800"/>
    <w:rsid w:val="00E968F7"/>
    <w:rsid w:val="00E9752B"/>
    <w:rsid w:val="00E9781A"/>
    <w:rsid w:val="00EA01F2"/>
    <w:rsid w:val="00EA0469"/>
    <w:rsid w:val="00EA0516"/>
    <w:rsid w:val="00EA0890"/>
    <w:rsid w:val="00EA1CD5"/>
    <w:rsid w:val="00EA1DF7"/>
    <w:rsid w:val="00EA2443"/>
    <w:rsid w:val="00EA28A5"/>
    <w:rsid w:val="00EA34E7"/>
    <w:rsid w:val="00EA3C6F"/>
    <w:rsid w:val="00EA41AE"/>
    <w:rsid w:val="00EA4688"/>
    <w:rsid w:val="00EA4768"/>
    <w:rsid w:val="00EA4895"/>
    <w:rsid w:val="00EA4D1F"/>
    <w:rsid w:val="00EA508A"/>
    <w:rsid w:val="00EA5202"/>
    <w:rsid w:val="00EA548B"/>
    <w:rsid w:val="00EA5528"/>
    <w:rsid w:val="00EA611F"/>
    <w:rsid w:val="00EA627B"/>
    <w:rsid w:val="00EA7571"/>
    <w:rsid w:val="00EB00BF"/>
    <w:rsid w:val="00EB0129"/>
    <w:rsid w:val="00EB0165"/>
    <w:rsid w:val="00EB085A"/>
    <w:rsid w:val="00EB0B4E"/>
    <w:rsid w:val="00EB0F13"/>
    <w:rsid w:val="00EB18C7"/>
    <w:rsid w:val="00EB1B06"/>
    <w:rsid w:val="00EB1EE4"/>
    <w:rsid w:val="00EB1FF6"/>
    <w:rsid w:val="00EB2825"/>
    <w:rsid w:val="00EB2D16"/>
    <w:rsid w:val="00EB2D94"/>
    <w:rsid w:val="00EB34EF"/>
    <w:rsid w:val="00EB3536"/>
    <w:rsid w:val="00EB3853"/>
    <w:rsid w:val="00EB3A8E"/>
    <w:rsid w:val="00EB412E"/>
    <w:rsid w:val="00EB412F"/>
    <w:rsid w:val="00EB4EE3"/>
    <w:rsid w:val="00EB4F6A"/>
    <w:rsid w:val="00EB53BB"/>
    <w:rsid w:val="00EB56E7"/>
    <w:rsid w:val="00EB634A"/>
    <w:rsid w:val="00EB7570"/>
    <w:rsid w:val="00EB7655"/>
    <w:rsid w:val="00EC0088"/>
    <w:rsid w:val="00EC04F1"/>
    <w:rsid w:val="00EC0BA2"/>
    <w:rsid w:val="00EC0CFE"/>
    <w:rsid w:val="00EC0DEA"/>
    <w:rsid w:val="00EC1D55"/>
    <w:rsid w:val="00EC1E86"/>
    <w:rsid w:val="00EC2152"/>
    <w:rsid w:val="00EC2363"/>
    <w:rsid w:val="00EC29EE"/>
    <w:rsid w:val="00EC2A51"/>
    <w:rsid w:val="00EC2CE0"/>
    <w:rsid w:val="00EC2D95"/>
    <w:rsid w:val="00EC2E5F"/>
    <w:rsid w:val="00EC30F2"/>
    <w:rsid w:val="00EC3199"/>
    <w:rsid w:val="00EC41FE"/>
    <w:rsid w:val="00EC43DC"/>
    <w:rsid w:val="00EC4CC6"/>
    <w:rsid w:val="00EC5A64"/>
    <w:rsid w:val="00EC6065"/>
    <w:rsid w:val="00EC60C5"/>
    <w:rsid w:val="00EC6509"/>
    <w:rsid w:val="00EC668B"/>
    <w:rsid w:val="00EC69AF"/>
    <w:rsid w:val="00EC6A8D"/>
    <w:rsid w:val="00EC7701"/>
    <w:rsid w:val="00EC7D0A"/>
    <w:rsid w:val="00ED0ADC"/>
    <w:rsid w:val="00ED0EC5"/>
    <w:rsid w:val="00ED19F6"/>
    <w:rsid w:val="00ED1B00"/>
    <w:rsid w:val="00ED20DA"/>
    <w:rsid w:val="00ED21C9"/>
    <w:rsid w:val="00ED238D"/>
    <w:rsid w:val="00ED23B2"/>
    <w:rsid w:val="00ED23D9"/>
    <w:rsid w:val="00ED2B6D"/>
    <w:rsid w:val="00ED2FB1"/>
    <w:rsid w:val="00ED3234"/>
    <w:rsid w:val="00ED33F9"/>
    <w:rsid w:val="00ED354C"/>
    <w:rsid w:val="00ED38D3"/>
    <w:rsid w:val="00ED391D"/>
    <w:rsid w:val="00ED4623"/>
    <w:rsid w:val="00ED54D9"/>
    <w:rsid w:val="00ED55DC"/>
    <w:rsid w:val="00ED5FBE"/>
    <w:rsid w:val="00ED639F"/>
    <w:rsid w:val="00ED6498"/>
    <w:rsid w:val="00ED684B"/>
    <w:rsid w:val="00ED6A25"/>
    <w:rsid w:val="00ED7085"/>
    <w:rsid w:val="00ED70EF"/>
    <w:rsid w:val="00ED798C"/>
    <w:rsid w:val="00ED7BE6"/>
    <w:rsid w:val="00ED7C0E"/>
    <w:rsid w:val="00EE0884"/>
    <w:rsid w:val="00EE0AFD"/>
    <w:rsid w:val="00EE0B72"/>
    <w:rsid w:val="00EE0BC8"/>
    <w:rsid w:val="00EE11B6"/>
    <w:rsid w:val="00EE13AC"/>
    <w:rsid w:val="00EE1815"/>
    <w:rsid w:val="00EE1B0B"/>
    <w:rsid w:val="00EE22E5"/>
    <w:rsid w:val="00EE2363"/>
    <w:rsid w:val="00EE2F51"/>
    <w:rsid w:val="00EE32C8"/>
    <w:rsid w:val="00EE38E1"/>
    <w:rsid w:val="00EE3B51"/>
    <w:rsid w:val="00EE4720"/>
    <w:rsid w:val="00EE4733"/>
    <w:rsid w:val="00EE5AE2"/>
    <w:rsid w:val="00EE65A1"/>
    <w:rsid w:val="00EE6B91"/>
    <w:rsid w:val="00EE6E1F"/>
    <w:rsid w:val="00EE6F54"/>
    <w:rsid w:val="00EE78E8"/>
    <w:rsid w:val="00EE7955"/>
    <w:rsid w:val="00EF0789"/>
    <w:rsid w:val="00EF0D5D"/>
    <w:rsid w:val="00EF1C6A"/>
    <w:rsid w:val="00EF25C5"/>
    <w:rsid w:val="00EF26E8"/>
    <w:rsid w:val="00EF29CD"/>
    <w:rsid w:val="00EF2BBF"/>
    <w:rsid w:val="00EF2D50"/>
    <w:rsid w:val="00EF2F63"/>
    <w:rsid w:val="00EF333E"/>
    <w:rsid w:val="00EF3352"/>
    <w:rsid w:val="00EF4732"/>
    <w:rsid w:val="00EF5ECC"/>
    <w:rsid w:val="00EF6161"/>
    <w:rsid w:val="00EF669F"/>
    <w:rsid w:val="00EF66DA"/>
    <w:rsid w:val="00EF6B39"/>
    <w:rsid w:val="00EF6DEE"/>
    <w:rsid w:val="00EF7242"/>
    <w:rsid w:val="00EF759E"/>
    <w:rsid w:val="00EF772E"/>
    <w:rsid w:val="00EF793C"/>
    <w:rsid w:val="00EF7E39"/>
    <w:rsid w:val="00EF7FBB"/>
    <w:rsid w:val="00F00450"/>
    <w:rsid w:val="00F00A58"/>
    <w:rsid w:val="00F00B07"/>
    <w:rsid w:val="00F01539"/>
    <w:rsid w:val="00F01A31"/>
    <w:rsid w:val="00F01ACA"/>
    <w:rsid w:val="00F01CC5"/>
    <w:rsid w:val="00F01EDC"/>
    <w:rsid w:val="00F01FC4"/>
    <w:rsid w:val="00F020B9"/>
    <w:rsid w:val="00F0216C"/>
    <w:rsid w:val="00F02426"/>
    <w:rsid w:val="00F024E1"/>
    <w:rsid w:val="00F024FE"/>
    <w:rsid w:val="00F0262A"/>
    <w:rsid w:val="00F026A7"/>
    <w:rsid w:val="00F02AE3"/>
    <w:rsid w:val="00F0351E"/>
    <w:rsid w:val="00F03841"/>
    <w:rsid w:val="00F0385B"/>
    <w:rsid w:val="00F03963"/>
    <w:rsid w:val="00F044E4"/>
    <w:rsid w:val="00F04A49"/>
    <w:rsid w:val="00F0664E"/>
    <w:rsid w:val="00F06876"/>
    <w:rsid w:val="00F06F5C"/>
    <w:rsid w:val="00F07117"/>
    <w:rsid w:val="00F07146"/>
    <w:rsid w:val="00F07429"/>
    <w:rsid w:val="00F07A4D"/>
    <w:rsid w:val="00F07E16"/>
    <w:rsid w:val="00F07E46"/>
    <w:rsid w:val="00F07FF8"/>
    <w:rsid w:val="00F1039F"/>
    <w:rsid w:val="00F108CC"/>
    <w:rsid w:val="00F108DD"/>
    <w:rsid w:val="00F11256"/>
    <w:rsid w:val="00F112C2"/>
    <w:rsid w:val="00F1154A"/>
    <w:rsid w:val="00F11D50"/>
    <w:rsid w:val="00F11F03"/>
    <w:rsid w:val="00F12254"/>
    <w:rsid w:val="00F129AF"/>
    <w:rsid w:val="00F12B97"/>
    <w:rsid w:val="00F13856"/>
    <w:rsid w:val="00F13CAB"/>
    <w:rsid w:val="00F14538"/>
    <w:rsid w:val="00F150DF"/>
    <w:rsid w:val="00F153AD"/>
    <w:rsid w:val="00F15663"/>
    <w:rsid w:val="00F15743"/>
    <w:rsid w:val="00F15B9A"/>
    <w:rsid w:val="00F161B7"/>
    <w:rsid w:val="00F16329"/>
    <w:rsid w:val="00F1704C"/>
    <w:rsid w:val="00F17065"/>
    <w:rsid w:val="00F17958"/>
    <w:rsid w:val="00F20C9A"/>
    <w:rsid w:val="00F20E57"/>
    <w:rsid w:val="00F20E66"/>
    <w:rsid w:val="00F21252"/>
    <w:rsid w:val="00F21E95"/>
    <w:rsid w:val="00F21EE8"/>
    <w:rsid w:val="00F225D5"/>
    <w:rsid w:val="00F22993"/>
    <w:rsid w:val="00F232B9"/>
    <w:rsid w:val="00F2416E"/>
    <w:rsid w:val="00F2463F"/>
    <w:rsid w:val="00F24DD4"/>
    <w:rsid w:val="00F252A5"/>
    <w:rsid w:val="00F2551E"/>
    <w:rsid w:val="00F25526"/>
    <w:rsid w:val="00F265A4"/>
    <w:rsid w:val="00F26A0C"/>
    <w:rsid w:val="00F26DB5"/>
    <w:rsid w:val="00F26E9B"/>
    <w:rsid w:val="00F2715C"/>
    <w:rsid w:val="00F27656"/>
    <w:rsid w:val="00F27787"/>
    <w:rsid w:val="00F27ADC"/>
    <w:rsid w:val="00F27AFC"/>
    <w:rsid w:val="00F27CB8"/>
    <w:rsid w:val="00F27D4D"/>
    <w:rsid w:val="00F304C1"/>
    <w:rsid w:val="00F30C52"/>
    <w:rsid w:val="00F310F2"/>
    <w:rsid w:val="00F3126C"/>
    <w:rsid w:val="00F316B4"/>
    <w:rsid w:val="00F317EE"/>
    <w:rsid w:val="00F32255"/>
    <w:rsid w:val="00F32335"/>
    <w:rsid w:val="00F3264D"/>
    <w:rsid w:val="00F32696"/>
    <w:rsid w:val="00F327C5"/>
    <w:rsid w:val="00F3319D"/>
    <w:rsid w:val="00F339D0"/>
    <w:rsid w:val="00F33BF0"/>
    <w:rsid w:val="00F33C8B"/>
    <w:rsid w:val="00F33F14"/>
    <w:rsid w:val="00F33F94"/>
    <w:rsid w:val="00F34100"/>
    <w:rsid w:val="00F34C86"/>
    <w:rsid w:val="00F35DEF"/>
    <w:rsid w:val="00F36B8E"/>
    <w:rsid w:val="00F36BE5"/>
    <w:rsid w:val="00F376FE"/>
    <w:rsid w:val="00F377E2"/>
    <w:rsid w:val="00F40450"/>
    <w:rsid w:val="00F4058B"/>
    <w:rsid w:val="00F40725"/>
    <w:rsid w:val="00F41107"/>
    <w:rsid w:val="00F411F7"/>
    <w:rsid w:val="00F41F1C"/>
    <w:rsid w:val="00F4243B"/>
    <w:rsid w:val="00F42468"/>
    <w:rsid w:val="00F426EB"/>
    <w:rsid w:val="00F42824"/>
    <w:rsid w:val="00F42A14"/>
    <w:rsid w:val="00F42F82"/>
    <w:rsid w:val="00F4357B"/>
    <w:rsid w:val="00F437DA"/>
    <w:rsid w:val="00F43BAB"/>
    <w:rsid w:val="00F44797"/>
    <w:rsid w:val="00F45374"/>
    <w:rsid w:val="00F45512"/>
    <w:rsid w:val="00F45B89"/>
    <w:rsid w:val="00F46936"/>
    <w:rsid w:val="00F46CD3"/>
    <w:rsid w:val="00F46E81"/>
    <w:rsid w:val="00F46FE7"/>
    <w:rsid w:val="00F47BDD"/>
    <w:rsid w:val="00F509E0"/>
    <w:rsid w:val="00F50CEF"/>
    <w:rsid w:val="00F50EC0"/>
    <w:rsid w:val="00F50F78"/>
    <w:rsid w:val="00F50FAF"/>
    <w:rsid w:val="00F519AB"/>
    <w:rsid w:val="00F51DFD"/>
    <w:rsid w:val="00F5286D"/>
    <w:rsid w:val="00F52BD9"/>
    <w:rsid w:val="00F5331F"/>
    <w:rsid w:val="00F53405"/>
    <w:rsid w:val="00F53AAF"/>
    <w:rsid w:val="00F541AD"/>
    <w:rsid w:val="00F541FF"/>
    <w:rsid w:val="00F546DA"/>
    <w:rsid w:val="00F54AB3"/>
    <w:rsid w:val="00F54C4D"/>
    <w:rsid w:val="00F55549"/>
    <w:rsid w:val="00F55953"/>
    <w:rsid w:val="00F55962"/>
    <w:rsid w:val="00F55B1A"/>
    <w:rsid w:val="00F56BAB"/>
    <w:rsid w:val="00F56BB0"/>
    <w:rsid w:val="00F570DE"/>
    <w:rsid w:val="00F5795C"/>
    <w:rsid w:val="00F60057"/>
    <w:rsid w:val="00F60931"/>
    <w:rsid w:val="00F60B90"/>
    <w:rsid w:val="00F614E5"/>
    <w:rsid w:val="00F614FD"/>
    <w:rsid w:val="00F61593"/>
    <w:rsid w:val="00F61AD4"/>
    <w:rsid w:val="00F61F92"/>
    <w:rsid w:val="00F62501"/>
    <w:rsid w:val="00F6399F"/>
    <w:rsid w:val="00F63FAE"/>
    <w:rsid w:val="00F64279"/>
    <w:rsid w:val="00F64D3F"/>
    <w:rsid w:val="00F6523B"/>
    <w:rsid w:val="00F65F94"/>
    <w:rsid w:val="00F66BC6"/>
    <w:rsid w:val="00F66CC9"/>
    <w:rsid w:val="00F6752B"/>
    <w:rsid w:val="00F6790A"/>
    <w:rsid w:val="00F70142"/>
    <w:rsid w:val="00F7031C"/>
    <w:rsid w:val="00F70357"/>
    <w:rsid w:val="00F70634"/>
    <w:rsid w:val="00F71155"/>
    <w:rsid w:val="00F715BC"/>
    <w:rsid w:val="00F71B48"/>
    <w:rsid w:val="00F71C29"/>
    <w:rsid w:val="00F725D1"/>
    <w:rsid w:val="00F72755"/>
    <w:rsid w:val="00F72760"/>
    <w:rsid w:val="00F7287B"/>
    <w:rsid w:val="00F72923"/>
    <w:rsid w:val="00F72A43"/>
    <w:rsid w:val="00F72F9B"/>
    <w:rsid w:val="00F730A5"/>
    <w:rsid w:val="00F732F0"/>
    <w:rsid w:val="00F7351C"/>
    <w:rsid w:val="00F73863"/>
    <w:rsid w:val="00F740C6"/>
    <w:rsid w:val="00F74249"/>
    <w:rsid w:val="00F74369"/>
    <w:rsid w:val="00F746C9"/>
    <w:rsid w:val="00F74914"/>
    <w:rsid w:val="00F74F12"/>
    <w:rsid w:val="00F74F59"/>
    <w:rsid w:val="00F752D3"/>
    <w:rsid w:val="00F75773"/>
    <w:rsid w:val="00F75820"/>
    <w:rsid w:val="00F763BB"/>
    <w:rsid w:val="00F76488"/>
    <w:rsid w:val="00F76B7A"/>
    <w:rsid w:val="00F76F0D"/>
    <w:rsid w:val="00F76FCC"/>
    <w:rsid w:val="00F76FFB"/>
    <w:rsid w:val="00F7712D"/>
    <w:rsid w:val="00F774A4"/>
    <w:rsid w:val="00F77581"/>
    <w:rsid w:val="00F77801"/>
    <w:rsid w:val="00F800F5"/>
    <w:rsid w:val="00F8016C"/>
    <w:rsid w:val="00F81109"/>
    <w:rsid w:val="00F81809"/>
    <w:rsid w:val="00F81F57"/>
    <w:rsid w:val="00F827D8"/>
    <w:rsid w:val="00F82B7D"/>
    <w:rsid w:val="00F82E71"/>
    <w:rsid w:val="00F8337B"/>
    <w:rsid w:val="00F83E1E"/>
    <w:rsid w:val="00F84167"/>
    <w:rsid w:val="00F841FE"/>
    <w:rsid w:val="00F8443A"/>
    <w:rsid w:val="00F84813"/>
    <w:rsid w:val="00F8511F"/>
    <w:rsid w:val="00F85252"/>
    <w:rsid w:val="00F856C8"/>
    <w:rsid w:val="00F85711"/>
    <w:rsid w:val="00F85BC3"/>
    <w:rsid w:val="00F85CD3"/>
    <w:rsid w:val="00F85D8F"/>
    <w:rsid w:val="00F869B3"/>
    <w:rsid w:val="00F86C04"/>
    <w:rsid w:val="00F86E13"/>
    <w:rsid w:val="00F87001"/>
    <w:rsid w:val="00F8730C"/>
    <w:rsid w:val="00F87834"/>
    <w:rsid w:val="00F87CA7"/>
    <w:rsid w:val="00F87EB8"/>
    <w:rsid w:val="00F901F8"/>
    <w:rsid w:val="00F902C2"/>
    <w:rsid w:val="00F90351"/>
    <w:rsid w:val="00F9050B"/>
    <w:rsid w:val="00F90FCE"/>
    <w:rsid w:val="00F91081"/>
    <w:rsid w:val="00F9115C"/>
    <w:rsid w:val="00F9127E"/>
    <w:rsid w:val="00F913B0"/>
    <w:rsid w:val="00F9185D"/>
    <w:rsid w:val="00F919FC"/>
    <w:rsid w:val="00F91F8E"/>
    <w:rsid w:val="00F9269C"/>
    <w:rsid w:val="00F92C27"/>
    <w:rsid w:val="00F935A7"/>
    <w:rsid w:val="00F939AE"/>
    <w:rsid w:val="00F93FBA"/>
    <w:rsid w:val="00F9400F"/>
    <w:rsid w:val="00F94147"/>
    <w:rsid w:val="00F9434E"/>
    <w:rsid w:val="00F94B09"/>
    <w:rsid w:val="00F9523F"/>
    <w:rsid w:val="00F962EE"/>
    <w:rsid w:val="00F96A84"/>
    <w:rsid w:val="00F96E08"/>
    <w:rsid w:val="00F97A2B"/>
    <w:rsid w:val="00F97B74"/>
    <w:rsid w:val="00FA0488"/>
    <w:rsid w:val="00FA137E"/>
    <w:rsid w:val="00FA1545"/>
    <w:rsid w:val="00FA1D99"/>
    <w:rsid w:val="00FA2B34"/>
    <w:rsid w:val="00FA2D1D"/>
    <w:rsid w:val="00FA2F0A"/>
    <w:rsid w:val="00FA46ED"/>
    <w:rsid w:val="00FA4936"/>
    <w:rsid w:val="00FA4DB2"/>
    <w:rsid w:val="00FA4E77"/>
    <w:rsid w:val="00FA5687"/>
    <w:rsid w:val="00FA63B4"/>
    <w:rsid w:val="00FA7219"/>
    <w:rsid w:val="00FA769F"/>
    <w:rsid w:val="00FA7982"/>
    <w:rsid w:val="00FA7DEF"/>
    <w:rsid w:val="00FB001A"/>
    <w:rsid w:val="00FB012E"/>
    <w:rsid w:val="00FB0132"/>
    <w:rsid w:val="00FB04F5"/>
    <w:rsid w:val="00FB0ACF"/>
    <w:rsid w:val="00FB1506"/>
    <w:rsid w:val="00FB2106"/>
    <w:rsid w:val="00FB2621"/>
    <w:rsid w:val="00FB3513"/>
    <w:rsid w:val="00FB370A"/>
    <w:rsid w:val="00FB3ACE"/>
    <w:rsid w:val="00FB3E47"/>
    <w:rsid w:val="00FB42BB"/>
    <w:rsid w:val="00FB430C"/>
    <w:rsid w:val="00FB47F9"/>
    <w:rsid w:val="00FB5626"/>
    <w:rsid w:val="00FB57D9"/>
    <w:rsid w:val="00FB5A5E"/>
    <w:rsid w:val="00FB5BE0"/>
    <w:rsid w:val="00FB6035"/>
    <w:rsid w:val="00FB60B5"/>
    <w:rsid w:val="00FB62FF"/>
    <w:rsid w:val="00FB6769"/>
    <w:rsid w:val="00FB7078"/>
    <w:rsid w:val="00FB7119"/>
    <w:rsid w:val="00FB71D8"/>
    <w:rsid w:val="00FB7BAB"/>
    <w:rsid w:val="00FB7BBA"/>
    <w:rsid w:val="00FB7CBE"/>
    <w:rsid w:val="00FB7E4B"/>
    <w:rsid w:val="00FB7F9F"/>
    <w:rsid w:val="00FC0356"/>
    <w:rsid w:val="00FC087C"/>
    <w:rsid w:val="00FC1306"/>
    <w:rsid w:val="00FC13AD"/>
    <w:rsid w:val="00FC190F"/>
    <w:rsid w:val="00FC22D8"/>
    <w:rsid w:val="00FC3755"/>
    <w:rsid w:val="00FC37E1"/>
    <w:rsid w:val="00FC3914"/>
    <w:rsid w:val="00FC402B"/>
    <w:rsid w:val="00FC51E0"/>
    <w:rsid w:val="00FC527D"/>
    <w:rsid w:val="00FC5549"/>
    <w:rsid w:val="00FC583D"/>
    <w:rsid w:val="00FC5A00"/>
    <w:rsid w:val="00FC5C06"/>
    <w:rsid w:val="00FC64AF"/>
    <w:rsid w:val="00FC7080"/>
    <w:rsid w:val="00FC7389"/>
    <w:rsid w:val="00FC766F"/>
    <w:rsid w:val="00FC7998"/>
    <w:rsid w:val="00FC7A46"/>
    <w:rsid w:val="00FC7DE0"/>
    <w:rsid w:val="00FD00FA"/>
    <w:rsid w:val="00FD0141"/>
    <w:rsid w:val="00FD0314"/>
    <w:rsid w:val="00FD076E"/>
    <w:rsid w:val="00FD0D99"/>
    <w:rsid w:val="00FD0DA4"/>
    <w:rsid w:val="00FD0FF7"/>
    <w:rsid w:val="00FD17F7"/>
    <w:rsid w:val="00FD1A37"/>
    <w:rsid w:val="00FD3051"/>
    <w:rsid w:val="00FD3098"/>
    <w:rsid w:val="00FD4170"/>
    <w:rsid w:val="00FD4512"/>
    <w:rsid w:val="00FD4C08"/>
    <w:rsid w:val="00FD51AD"/>
    <w:rsid w:val="00FD5675"/>
    <w:rsid w:val="00FD5752"/>
    <w:rsid w:val="00FD57A3"/>
    <w:rsid w:val="00FD59F3"/>
    <w:rsid w:val="00FD5FE9"/>
    <w:rsid w:val="00FD62AF"/>
    <w:rsid w:val="00FD6538"/>
    <w:rsid w:val="00FD6907"/>
    <w:rsid w:val="00FD6AED"/>
    <w:rsid w:val="00FD6E12"/>
    <w:rsid w:val="00FD7221"/>
    <w:rsid w:val="00FD7DEE"/>
    <w:rsid w:val="00FE0436"/>
    <w:rsid w:val="00FE05F3"/>
    <w:rsid w:val="00FE0AA7"/>
    <w:rsid w:val="00FE0CD3"/>
    <w:rsid w:val="00FE107A"/>
    <w:rsid w:val="00FE1104"/>
    <w:rsid w:val="00FE1A74"/>
    <w:rsid w:val="00FE1E96"/>
    <w:rsid w:val="00FE21A0"/>
    <w:rsid w:val="00FE2496"/>
    <w:rsid w:val="00FE25A7"/>
    <w:rsid w:val="00FE29C9"/>
    <w:rsid w:val="00FE2C7C"/>
    <w:rsid w:val="00FE3CA1"/>
    <w:rsid w:val="00FE44E3"/>
    <w:rsid w:val="00FE4812"/>
    <w:rsid w:val="00FE48B3"/>
    <w:rsid w:val="00FE4EB8"/>
    <w:rsid w:val="00FE5341"/>
    <w:rsid w:val="00FE5435"/>
    <w:rsid w:val="00FE5AB2"/>
    <w:rsid w:val="00FE6429"/>
    <w:rsid w:val="00FE66E9"/>
    <w:rsid w:val="00FE6EF9"/>
    <w:rsid w:val="00FE75D1"/>
    <w:rsid w:val="00FF0516"/>
    <w:rsid w:val="00FF137F"/>
    <w:rsid w:val="00FF13FD"/>
    <w:rsid w:val="00FF1B36"/>
    <w:rsid w:val="00FF1DB0"/>
    <w:rsid w:val="00FF1F91"/>
    <w:rsid w:val="00FF2D51"/>
    <w:rsid w:val="00FF2E79"/>
    <w:rsid w:val="00FF2EE3"/>
    <w:rsid w:val="00FF2F6B"/>
    <w:rsid w:val="00FF3456"/>
    <w:rsid w:val="00FF3F55"/>
    <w:rsid w:val="00FF43F0"/>
    <w:rsid w:val="00FF44B4"/>
    <w:rsid w:val="00FF46BE"/>
    <w:rsid w:val="00FF4771"/>
    <w:rsid w:val="00FF47A0"/>
    <w:rsid w:val="00FF4878"/>
    <w:rsid w:val="00FF691B"/>
    <w:rsid w:val="00FF6B6C"/>
    <w:rsid w:val="00FF6CCC"/>
    <w:rsid w:val="00FF6F93"/>
    <w:rsid w:val="00FF71A3"/>
    <w:rsid w:val="00FF7274"/>
    <w:rsid w:val="00FF7368"/>
    <w:rsid w:val="00FF7456"/>
    <w:rsid w:val="00FF7C71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3BB27FFB"/>
  <w15:docId w15:val="{EC5C1D81-2141-4A61-8E1D-C89A2E2A52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99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 w:qFormat="1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 w:qFormat="1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C27C42"/>
    <w:pPr>
      <w:spacing w:after="200" w:line="276" w:lineRule="auto"/>
    </w:pPr>
    <w:rPr>
      <w:rFonts w:ascii="Calibri" w:eastAsia="Calibri" w:hAnsi="Calibri" w:cs="Calibri"/>
      <w:color w:val="000000"/>
      <w:sz w:val="22"/>
      <w:szCs w:val="22"/>
    </w:rPr>
  </w:style>
  <w:style w:type="paragraph" w:styleId="Heading1">
    <w:name w:val="heading 1"/>
    <w:basedOn w:val="Normal"/>
    <w:next w:val="Normal"/>
    <w:link w:val="Heading1Char"/>
    <w:qFormat/>
    <w:rsid w:val="00EF7B96"/>
    <w:pPr>
      <w:spacing w:after="0" w:line="240" w:lineRule="auto"/>
      <w:outlineLvl w:val="0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Heading2">
    <w:name w:val="heading 2"/>
    <w:basedOn w:val="Normal"/>
    <w:next w:val="Normal"/>
    <w:link w:val="Heading2Char"/>
    <w:qFormat/>
    <w:rsid w:val="00EF7B96"/>
    <w:pPr>
      <w:spacing w:after="0" w:line="240" w:lineRule="auto"/>
      <w:outlineLvl w:val="1"/>
    </w:pPr>
    <w:rPr>
      <w:rFonts w:ascii="Times New Roman" w:eastAsia="Times New Roman" w:hAnsi="Times New Roman" w:cs="Times New Roman"/>
      <w:i/>
      <w:iCs/>
      <w:sz w:val="24"/>
      <w:szCs w:val="24"/>
    </w:rPr>
  </w:style>
  <w:style w:type="paragraph" w:styleId="Heading3">
    <w:name w:val="heading 3"/>
    <w:basedOn w:val="Normal"/>
    <w:next w:val="Normal"/>
    <w:link w:val="Heading3Char"/>
    <w:qFormat/>
    <w:rsid w:val="00EF7B96"/>
    <w:pPr>
      <w:spacing w:line="240" w:lineRule="auto"/>
      <w:outlineLvl w:val="2"/>
    </w:pPr>
    <w:rPr>
      <w:rFonts w:ascii="Garamond" w:eastAsia="Garamond" w:hAnsi="Garamond" w:cs="Garamond"/>
      <w:b/>
      <w:bCs/>
    </w:rPr>
  </w:style>
  <w:style w:type="paragraph" w:styleId="Heading4">
    <w:name w:val="heading 4"/>
    <w:basedOn w:val="Normal"/>
    <w:next w:val="Normal"/>
    <w:link w:val="Heading4Char"/>
    <w:qFormat/>
    <w:rsid w:val="00EF7B96"/>
    <w:pPr>
      <w:tabs>
        <w:tab w:val="left" w:pos="1080"/>
      </w:tabs>
      <w:spacing w:after="0" w:line="240" w:lineRule="auto"/>
      <w:jc w:val="both"/>
      <w:outlineLvl w:val="3"/>
    </w:pPr>
    <w:rPr>
      <w:rFonts w:ascii="Garamond" w:eastAsia="Garamond" w:hAnsi="Garamond" w:cs="Garamond"/>
      <w:b/>
      <w:bCs/>
      <w:sz w:val="26"/>
      <w:szCs w:val="26"/>
    </w:rPr>
  </w:style>
  <w:style w:type="paragraph" w:styleId="Heading5">
    <w:name w:val="heading 5"/>
    <w:basedOn w:val="Normal"/>
    <w:next w:val="Normal"/>
    <w:link w:val="Heading5Char"/>
    <w:qFormat/>
    <w:rsid w:val="00EF7B96"/>
    <w:pPr>
      <w:spacing w:line="240" w:lineRule="auto"/>
      <w:jc w:val="center"/>
      <w:outlineLvl w:val="4"/>
    </w:pPr>
    <w:rPr>
      <w:rFonts w:ascii="Garamond" w:eastAsia="Garamond" w:hAnsi="Garamond" w:cs="Garamond"/>
      <w:b/>
      <w:bCs/>
      <w:sz w:val="24"/>
      <w:szCs w:val="24"/>
    </w:rPr>
  </w:style>
  <w:style w:type="paragraph" w:styleId="Heading6">
    <w:name w:val="heading 6"/>
    <w:basedOn w:val="Normal"/>
    <w:next w:val="Normal"/>
    <w:link w:val="Heading6Char"/>
    <w:qFormat/>
    <w:rsid w:val="00EF7B96"/>
    <w:pPr>
      <w:spacing w:line="240" w:lineRule="auto"/>
      <w:outlineLvl w:val="5"/>
    </w:pPr>
    <w:rPr>
      <w:rFonts w:ascii="Garamond" w:eastAsia="Garamond" w:hAnsi="Garamond" w:cs="Garamond"/>
      <w:b/>
      <w:bCs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body">
    <w:name w:val="body"/>
    <w:basedOn w:val="DefaultParagraphFont"/>
    <w:rsid w:val="00833783"/>
  </w:style>
  <w:style w:type="character" w:customStyle="1" w:styleId="bodybold">
    <w:name w:val="bodybold"/>
    <w:basedOn w:val="DefaultParagraphFont"/>
    <w:rsid w:val="00833783"/>
  </w:style>
  <w:style w:type="character" w:styleId="Hyperlink">
    <w:name w:val="Hyperlink"/>
    <w:basedOn w:val="DefaultParagraphFont"/>
    <w:uiPriority w:val="99"/>
    <w:rsid w:val="00833783"/>
    <w:rPr>
      <w:color w:val="0000FF"/>
      <w:u w:val="single"/>
    </w:rPr>
  </w:style>
  <w:style w:type="paragraph" w:styleId="NormalWeb">
    <w:name w:val="Normal (Web)"/>
    <w:basedOn w:val="Normal"/>
    <w:uiPriority w:val="99"/>
    <w:rsid w:val="001F2112"/>
    <w:pPr>
      <w:spacing w:beforeLines="1" w:afterLines="1" w:line="240" w:lineRule="auto"/>
    </w:pPr>
    <w:rPr>
      <w:rFonts w:ascii="Times" w:eastAsia="Times New Roman" w:hAnsi="Times" w:cs="Times New Roman"/>
      <w:color w:val="auto"/>
      <w:sz w:val="20"/>
      <w:szCs w:val="20"/>
    </w:rPr>
  </w:style>
  <w:style w:type="paragraph" w:styleId="BodyTextIndent">
    <w:name w:val="Body Text Indent"/>
    <w:basedOn w:val="Normal"/>
    <w:link w:val="BodyTextIndentChar"/>
    <w:rsid w:val="004E74EB"/>
    <w:pPr>
      <w:tabs>
        <w:tab w:val="left" w:pos="720"/>
        <w:tab w:val="left" w:pos="1800"/>
        <w:tab w:val="right" w:pos="9720"/>
      </w:tabs>
      <w:spacing w:after="0" w:line="240" w:lineRule="auto"/>
      <w:ind w:left="720" w:hanging="720"/>
    </w:pPr>
    <w:rPr>
      <w:rFonts w:ascii="Tahoma" w:eastAsia="Times New Roman" w:hAnsi="Tahoma" w:cs="Tahoma"/>
      <w:color w:val="auto"/>
      <w:sz w:val="24"/>
      <w:szCs w:val="24"/>
    </w:rPr>
  </w:style>
  <w:style w:type="character" w:customStyle="1" w:styleId="BodyTextIndentChar">
    <w:name w:val="Body Text Indent Char"/>
    <w:basedOn w:val="DefaultParagraphFont"/>
    <w:link w:val="BodyTextIndent"/>
    <w:rsid w:val="004E74EB"/>
    <w:rPr>
      <w:rFonts w:ascii="Tahoma" w:hAnsi="Tahoma" w:cs="Tahoma"/>
      <w:sz w:val="24"/>
      <w:szCs w:val="24"/>
    </w:rPr>
  </w:style>
  <w:style w:type="paragraph" w:styleId="HTMLPreformatted">
    <w:name w:val="HTML Preformatted"/>
    <w:basedOn w:val="Normal"/>
    <w:link w:val="HTMLPreformattedChar"/>
    <w:uiPriority w:val="99"/>
    <w:rsid w:val="00695C3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" w:eastAsia="Times New Roman" w:hAnsi="Courier" w:cs="Courier"/>
      <w:color w:val="auto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695C33"/>
    <w:rPr>
      <w:rFonts w:ascii="Courier" w:hAnsi="Courier" w:cs="Courier"/>
    </w:rPr>
  </w:style>
  <w:style w:type="paragraph" w:styleId="ListParagraph">
    <w:name w:val="List Paragraph"/>
    <w:basedOn w:val="Normal"/>
    <w:uiPriority w:val="34"/>
    <w:qFormat/>
    <w:rsid w:val="00206F80"/>
    <w:pPr>
      <w:ind w:left="720"/>
      <w:contextualSpacing/>
    </w:pPr>
  </w:style>
  <w:style w:type="paragraph" w:styleId="BalloonText">
    <w:name w:val="Balloon Text"/>
    <w:basedOn w:val="Normal"/>
    <w:link w:val="BalloonTextChar"/>
    <w:rsid w:val="0028091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280913"/>
    <w:rPr>
      <w:rFonts w:ascii="Tahoma" w:eastAsia="Calibri" w:hAnsi="Tahoma" w:cs="Tahoma"/>
      <w:color w:val="000000"/>
      <w:sz w:val="16"/>
      <w:szCs w:val="16"/>
    </w:rPr>
  </w:style>
  <w:style w:type="character" w:customStyle="1" w:styleId="apple-tab-span">
    <w:name w:val="apple-tab-span"/>
    <w:basedOn w:val="DefaultParagraphFont"/>
    <w:rsid w:val="00B02FB1"/>
  </w:style>
  <w:style w:type="paragraph" w:styleId="PlainText">
    <w:name w:val="Plain Text"/>
    <w:basedOn w:val="Normal"/>
    <w:link w:val="PlainTextChar"/>
    <w:uiPriority w:val="99"/>
    <w:rsid w:val="00445266"/>
    <w:pPr>
      <w:spacing w:after="0" w:line="240" w:lineRule="auto"/>
    </w:pPr>
    <w:rPr>
      <w:rFonts w:ascii="Consolas" w:hAnsi="Consolas" w:cs="Consolas"/>
      <w:sz w:val="21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rsid w:val="00445266"/>
    <w:rPr>
      <w:rFonts w:ascii="Consolas" w:eastAsia="Calibri" w:hAnsi="Consolas" w:cs="Consolas"/>
      <w:color w:val="000000"/>
      <w:sz w:val="21"/>
      <w:szCs w:val="21"/>
    </w:rPr>
  </w:style>
  <w:style w:type="paragraph" w:styleId="NoSpacing">
    <w:name w:val="No Spacing"/>
    <w:uiPriority w:val="1"/>
    <w:qFormat/>
    <w:rsid w:val="006E2DF9"/>
    <w:rPr>
      <w:rFonts w:asciiTheme="minorHAnsi" w:eastAsiaTheme="minorHAnsi" w:hAnsiTheme="minorHAnsi" w:cstheme="minorBidi"/>
      <w:sz w:val="22"/>
      <w:szCs w:val="22"/>
    </w:rPr>
  </w:style>
  <w:style w:type="character" w:styleId="Emphasis">
    <w:name w:val="Emphasis"/>
    <w:basedOn w:val="DefaultParagraphFont"/>
    <w:uiPriority w:val="20"/>
    <w:qFormat/>
    <w:rsid w:val="007D23D4"/>
    <w:rPr>
      <w:i/>
      <w:iCs/>
    </w:rPr>
  </w:style>
  <w:style w:type="character" w:customStyle="1" w:styleId="apple-converted-space">
    <w:name w:val="apple-converted-space"/>
    <w:basedOn w:val="DefaultParagraphFont"/>
    <w:rsid w:val="0081239B"/>
  </w:style>
  <w:style w:type="paragraph" w:styleId="Footer">
    <w:name w:val="footer"/>
    <w:basedOn w:val="Normal"/>
    <w:link w:val="FooterChar"/>
    <w:rsid w:val="00CC1061"/>
    <w:pPr>
      <w:tabs>
        <w:tab w:val="center" w:pos="4320"/>
        <w:tab w:val="right" w:pos="8640"/>
      </w:tabs>
      <w:spacing w:after="0" w:line="240" w:lineRule="auto"/>
    </w:pPr>
    <w:rPr>
      <w:rFonts w:ascii="Century Gothic" w:eastAsia="Times New Roman" w:hAnsi="Century Gothic" w:cs="Times New Roman"/>
      <w:color w:val="auto"/>
      <w:szCs w:val="20"/>
    </w:rPr>
  </w:style>
  <w:style w:type="character" w:customStyle="1" w:styleId="FooterChar">
    <w:name w:val="Footer Char"/>
    <w:basedOn w:val="DefaultParagraphFont"/>
    <w:link w:val="Footer"/>
    <w:rsid w:val="00CC1061"/>
    <w:rPr>
      <w:rFonts w:ascii="Century Gothic" w:hAnsi="Century Gothic"/>
      <w:sz w:val="22"/>
    </w:rPr>
  </w:style>
  <w:style w:type="paragraph" w:customStyle="1" w:styleId="Pa11">
    <w:name w:val="Pa1+1"/>
    <w:basedOn w:val="Normal"/>
    <w:next w:val="Normal"/>
    <w:uiPriority w:val="99"/>
    <w:rsid w:val="00284E7D"/>
    <w:pPr>
      <w:autoSpaceDE w:val="0"/>
      <w:autoSpaceDN w:val="0"/>
      <w:adjustRightInd w:val="0"/>
      <w:spacing w:after="0" w:line="281" w:lineRule="atLeast"/>
    </w:pPr>
    <w:rPr>
      <w:rFonts w:ascii="GRJNV H+ Myriad Pro" w:eastAsiaTheme="minorEastAsia" w:hAnsi="GRJNV H+ Myriad Pro" w:cstheme="minorBidi"/>
      <w:color w:val="auto"/>
      <w:sz w:val="24"/>
      <w:szCs w:val="24"/>
      <w:lang w:eastAsia="zh-CN"/>
    </w:rPr>
  </w:style>
  <w:style w:type="character" w:customStyle="1" w:styleId="sc">
    <w:name w:val="sc"/>
    <w:basedOn w:val="DefaultParagraphFont"/>
    <w:rsid w:val="004A61E3"/>
    <w:rPr>
      <w:smallCaps/>
    </w:rPr>
  </w:style>
  <w:style w:type="character" w:styleId="Strong">
    <w:name w:val="Strong"/>
    <w:basedOn w:val="DefaultParagraphFont"/>
    <w:uiPriority w:val="22"/>
    <w:qFormat/>
    <w:rsid w:val="0086473C"/>
    <w:rPr>
      <w:b/>
      <w:bCs/>
    </w:rPr>
  </w:style>
  <w:style w:type="character" w:customStyle="1" w:styleId="Heading1Char">
    <w:name w:val="Heading 1 Char"/>
    <w:basedOn w:val="DefaultParagraphFont"/>
    <w:link w:val="Heading1"/>
    <w:rsid w:val="003B1BF9"/>
    <w:rPr>
      <w:b/>
      <w:bCs/>
      <w:color w:val="000000"/>
      <w:sz w:val="24"/>
      <w:szCs w:val="24"/>
    </w:rPr>
  </w:style>
  <w:style w:type="character" w:customStyle="1" w:styleId="Heading2Char">
    <w:name w:val="Heading 2 Char"/>
    <w:basedOn w:val="DefaultParagraphFont"/>
    <w:link w:val="Heading2"/>
    <w:rsid w:val="003B1BF9"/>
    <w:rPr>
      <w:i/>
      <w:iCs/>
      <w:color w:val="000000"/>
      <w:sz w:val="24"/>
      <w:szCs w:val="24"/>
    </w:rPr>
  </w:style>
  <w:style w:type="character" w:customStyle="1" w:styleId="Heading3Char">
    <w:name w:val="Heading 3 Char"/>
    <w:basedOn w:val="DefaultParagraphFont"/>
    <w:link w:val="Heading3"/>
    <w:rsid w:val="003B1BF9"/>
    <w:rPr>
      <w:rFonts w:ascii="Garamond" w:eastAsia="Garamond" w:hAnsi="Garamond" w:cs="Garamond"/>
      <w:b/>
      <w:bCs/>
      <w:color w:val="000000"/>
      <w:sz w:val="22"/>
      <w:szCs w:val="22"/>
    </w:rPr>
  </w:style>
  <w:style w:type="character" w:customStyle="1" w:styleId="Heading4Char">
    <w:name w:val="Heading 4 Char"/>
    <w:basedOn w:val="DefaultParagraphFont"/>
    <w:link w:val="Heading4"/>
    <w:rsid w:val="003B1BF9"/>
    <w:rPr>
      <w:rFonts w:ascii="Garamond" w:eastAsia="Garamond" w:hAnsi="Garamond" w:cs="Garamond"/>
      <w:b/>
      <w:bCs/>
      <w:color w:val="000000"/>
      <w:sz w:val="26"/>
      <w:szCs w:val="26"/>
    </w:rPr>
  </w:style>
  <w:style w:type="character" w:customStyle="1" w:styleId="Heading5Char">
    <w:name w:val="Heading 5 Char"/>
    <w:basedOn w:val="DefaultParagraphFont"/>
    <w:link w:val="Heading5"/>
    <w:rsid w:val="003B1BF9"/>
    <w:rPr>
      <w:rFonts w:ascii="Garamond" w:eastAsia="Garamond" w:hAnsi="Garamond" w:cs="Garamond"/>
      <w:b/>
      <w:bCs/>
      <w:color w:val="000000"/>
      <w:sz w:val="24"/>
      <w:szCs w:val="24"/>
    </w:rPr>
  </w:style>
  <w:style w:type="character" w:customStyle="1" w:styleId="Heading6Char">
    <w:name w:val="Heading 6 Char"/>
    <w:basedOn w:val="DefaultParagraphFont"/>
    <w:link w:val="Heading6"/>
    <w:rsid w:val="003B1BF9"/>
    <w:rPr>
      <w:rFonts w:ascii="Garamond" w:eastAsia="Garamond" w:hAnsi="Garamond" w:cs="Garamond"/>
      <w:b/>
      <w:bCs/>
      <w:color w:val="000000"/>
      <w:sz w:val="26"/>
      <w:szCs w:val="26"/>
    </w:rPr>
  </w:style>
  <w:style w:type="character" w:customStyle="1" w:styleId="gmail-m4737953668401408771gmail-aqj">
    <w:name w:val="gmail-m_4737953668401408771gmail-aqj"/>
    <w:basedOn w:val="DefaultParagraphFont"/>
    <w:rsid w:val="009375D5"/>
  </w:style>
  <w:style w:type="character" w:customStyle="1" w:styleId="passage-display-bcv">
    <w:name w:val="passage-display-bcv"/>
    <w:basedOn w:val="DefaultParagraphFont"/>
    <w:rsid w:val="00041D9A"/>
  </w:style>
  <w:style w:type="character" w:customStyle="1" w:styleId="passage-display-version">
    <w:name w:val="passage-display-version"/>
    <w:basedOn w:val="DefaultParagraphFont"/>
    <w:rsid w:val="00041D9A"/>
  </w:style>
  <w:style w:type="character" w:customStyle="1" w:styleId="text">
    <w:name w:val="text"/>
    <w:basedOn w:val="DefaultParagraphFont"/>
    <w:rsid w:val="00041D9A"/>
  </w:style>
  <w:style w:type="character" w:customStyle="1" w:styleId="woj">
    <w:name w:val="woj"/>
    <w:basedOn w:val="DefaultParagraphFont"/>
    <w:rsid w:val="00041D9A"/>
  </w:style>
  <w:style w:type="character" w:customStyle="1" w:styleId="verse-1">
    <w:name w:val="verse-1"/>
    <w:basedOn w:val="DefaultParagraphFont"/>
    <w:rsid w:val="001F15A9"/>
  </w:style>
  <w:style w:type="character" w:customStyle="1" w:styleId="verse-2">
    <w:name w:val="verse-2"/>
    <w:basedOn w:val="DefaultParagraphFont"/>
    <w:rsid w:val="001F15A9"/>
  </w:style>
  <w:style w:type="character" w:customStyle="1" w:styleId="verse-3">
    <w:name w:val="verse-3"/>
    <w:basedOn w:val="DefaultParagraphFont"/>
    <w:rsid w:val="001F15A9"/>
  </w:style>
  <w:style w:type="character" w:customStyle="1" w:styleId="verse-4">
    <w:name w:val="verse-4"/>
    <w:basedOn w:val="DefaultParagraphFont"/>
    <w:rsid w:val="001F15A9"/>
  </w:style>
  <w:style w:type="character" w:customStyle="1" w:styleId="verse-5">
    <w:name w:val="verse-5"/>
    <w:basedOn w:val="DefaultParagraphFont"/>
    <w:rsid w:val="001F15A9"/>
  </w:style>
  <w:style w:type="character" w:customStyle="1" w:styleId="verse-6">
    <w:name w:val="verse-6"/>
    <w:basedOn w:val="DefaultParagraphFont"/>
    <w:rsid w:val="001F15A9"/>
  </w:style>
  <w:style w:type="character" w:customStyle="1" w:styleId="verse-7">
    <w:name w:val="verse-7"/>
    <w:basedOn w:val="DefaultParagraphFont"/>
    <w:rsid w:val="001F15A9"/>
  </w:style>
  <w:style w:type="character" w:customStyle="1" w:styleId="verse-13">
    <w:name w:val="verse-13"/>
    <w:basedOn w:val="DefaultParagraphFont"/>
    <w:rsid w:val="001F15A9"/>
  </w:style>
  <w:style w:type="character" w:customStyle="1" w:styleId="verse-14">
    <w:name w:val="verse-14"/>
    <w:basedOn w:val="DefaultParagraphFont"/>
    <w:rsid w:val="001F15A9"/>
  </w:style>
  <w:style w:type="character" w:customStyle="1" w:styleId="verse-15">
    <w:name w:val="verse-15"/>
    <w:basedOn w:val="DefaultParagraphFont"/>
    <w:rsid w:val="001F15A9"/>
  </w:style>
  <w:style w:type="character" w:customStyle="1" w:styleId="verse-16">
    <w:name w:val="verse-16"/>
    <w:basedOn w:val="DefaultParagraphFont"/>
    <w:rsid w:val="001F15A9"/>
  </w:style>
  <w:style w:type="character" w:customStyle="1" w:styleId="verse-17">
    <w:name w:val="verse-17"/>
    <w:basedOn w:val="DefaultParagraphFont"/>
    <w:rsid w:val="001F15A9"/>
  </w:style>
  <w:style w:type="character" w:customStyle="1" w:styleId="verse-18">
    <w:name w:val="verse-18"/>
    <w:basedOn w:val="DefaultParagraphFont"/>
    <w:rsid w:val="001F15A9"/>
  </w:style>
  <w:style w:type="character" w:customStyle="1" w:styleId="verse-19">
    <w:name w:val="verse-19"/>
    <w:basedOn w:val="DefaultParagraphFont"/>
    <w:rsid w:val="001F15A9"/>
  </w:style>
  <w:style w:type="character" w:customStyle="1" w:styleId="verse-20">
    <w:name w:val="verse-20"/>
    <w:basedOn w:val="DefaultParagraphFont"/>
    <w:rsid w:val="001F15A9"/>
  </w:style>
  <w:style w:type="paragraph" w:customStyle="1" w:styleId="chapter-1">
    <w:name w:val="chapter-1"/>
    <w:basedOn w:val="Normal"/>
    <w:rsid w:val="001F15A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auto"/>
      <w:sz w:val="24"/>
      <w:szCs w:val="24"/>
    </w:rPr>
  </w:style>
  <w:style w:type="character" w:customStyle="1" w:styleId="chapternum">
    <w:name w:val="chapternum"/>
    <w:basedOn w:val="DefaultParagraphFont"/>
    <w:rsid w:val="001F15A9"/>
  </w:style>
  <w:style w:type="character" w:customStyle="1" w:styleId="small-caps">
    <w:name w:val="small-caps"/>
    <w:basedOn w:val="DefaultParagraphFont"/>
    <w:rsid w:val="001F15A9"/>
  </w:style>
  <w:style w:type="paragraph" w:styleId="BodyText">
    <w:name w:val="Body Text"/>
    <w:basedOn w:val="Normal"/>
    <w:link w:val="BodyTextChar"/>
    <w:semiHidden/>
    <w:unhideWhenUsed/>
    <w:rsid w:val="00FE2496"/>
    <w:pPr>
      <w:spacing w:after="120"/>
    </w:pPr>
  </w:style>
  <w:style w:type="character" w:customStyle="1" w:styleId="BodyTextChar">
    <w:name w:val="Body Text Char"/>
    <w:basedOn w:val="DefaultParagraphFont"/>
    <w:link w:val="BodyText"/>
    <w:semiHidden/>
    <w:rsid w:val="00FE2496"/>
    <w:rPr>
      <w:rFonts w:ascii="Calibri" w:eastAsia="Calibri" w:hAnsi="Calibri" w:cs="Calibri"/>
      <w:color w:val="000000"/>
      <w:sz w:val="22"/>
      <w:szCs w:val="22"/>
    </w:rPr>
  </w:style>
  <w:style w:type="paragraph" w:customStyle="1" w:styleId="line">
    <w:name w:val="line"/>
    <w:basedOn w:val="Normal"/>
    <w:rsid w:val="00124F9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auto"/>
      <w:sz w:val="24"/>
      <w:szCs w:val="24"/>
    </w:rPr>
  </w:style>
  <w:style w:type="character" w:customStyle="1" w:styleId="indent-1-breaks">
    <w:name w:val="indent-1-breaks"/>
    <w:basedOn w:val="DefaultParagraphFont"/>
    <w:rsid w:val="00321286"/>
  </w:style>
  <w:style w:type="character" w:customStyle="1" w:styleId="2cor-8-3">
    <w:name w:val="2cor-8-3"/>
    <w:basedOn w:val="DefaultParagraphFont"/>
    <w:rsid w:val="006A0A57"/>
  </w:style>
  <w:style w:type="character" w:customStyle="1" w:styleId="versenum">
    <w:name w:val="versenum"/>
    <w:basedOn w:val="DefaultParagraphFont"/>
    <w:rsid w:val="006A0A57"/>
  </w:style>
  <w:style w:type="character" w:customStyle="1" w:styleId="2cor-8-6">
    <w:name w:val="2cor-8-6"/>
    <w:basedOn w:val="DefaultParagraphFont"/>
    <w:rsid w:val="006A0A57"/>
  </w:style>
  <w:style w:type="character" w:customStyle="1" w:styleId="footnote">
    <w:name w:val="footnote"/>
    <w:basedOn w:val="DefaultParagraphFont"/>
    <w:rsid w:val="006A0A57"/>
  </w:style>
  <w:style w:type="character" w:customStyle="1" w:styleId="2cor-8-9">
    <w:name w:val="2cor-8-9"/>
    <w:basedOn w:val="DefaultParagraphFont"/>
    <w:rsid w:val="006A0A57"/>
  </w:style>
  <w:style w:type="character" w:customStyle="1" w:styleId="indent-2-breaks">
    <w:name w:val="indent-2-breaks"/>
    <w:basedOn w:val="DefaultParagraphFont"/>
    <w:rsid w:val="00393DE3"/>
  </w:style>
  <w:style w:type="character" w:customStyle="1" w:styleId="m-6975755007729385307gmail-il">
    <w:name w:val="m_-6975755007729385307gmail-il"/>
    <w:basedOn w:val="DefaultParagraphFont"/>
    <w:rsid w:val="00685A42"/>
  </w:style>
  <w:style w:type="paragraph" w:styleId="Header">
    <w:name w:val="header"/>
    <w:basedOn w:val="Normal"/>
    <w:link w:val="HeaderChar"/>
    <w:unhideWhenUsed/>
    <w:rsid w:val="00E51E6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rsid w:val="00E51E61"/>
    <w:rPr>
      <w:rFonts w:ascii="Calibri" w:eastAsia="Calibri" w:hAnsi="Calibri" w:cs="Calibri"/>
      <w:color w:val="000000"/>
      <w:sz w:val="22"/>
      <w:szCs w:val="22"/>
    </w:rPr>
  </w:style>
  <w:style w:type="character" w:customStyle="1" w:styleId="gmail-apple-converted-space">
    <w:name w:val="gmail-apple-converted-space"/>
    <w:basedOn w:val="DefaultParagraphFont"/>
    <w:rsid w:val="00E51E61"/>
  </w:style>
  <w:style w:type="character" w:styleId="FollowedHyperlink">
    <w:name w:val="FollowedHyperlink"/>
    <w:basedOn w:val="DefaultParagraphFont"/>
    <w:semiHidden/>
    <w:unhideWhenUsed/>
    <w:rsid w:val="00E51E61"/>
    <w:rPr>
      <w:color w:val="800080" w:themeColor="followedHyperlink"/>
      <w:u w:val="single"/>
    </w:rPr>
  </w:style>
  <w:style w:type="character" w:customStyle="1" w:styleId="w8qarf">
    <w:name w:val="w8qarf"/>
    <w:basedOn w:val="DefaultParagraphFont"/>
    <w:rsid w:val="00E51E61"/>
  </w:style>
  <w:style w:type="character" w:customStyle="1" w:styleId="lrzxr">
    <w:name w:val="lrzxr"/>
    <w:basedOn w:val="DefaultParagraphFont"/>
    <w:rsid w:val="00E51E61"/>
  </w:style>
  <w:style w:type="paragraph" w:customStyle="1" w:styleId="first-line-none">
    <w:name w:val="first-line-none"/>
    <w:basedOn w:val="Normal"/>
    <w:rsid w:val="00E51E6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auto"/>
      <w:sz w:val="24"/>
      <w:szCs w:val="24"/>
    </w:rPr>
  </w:style>
  <w:style w:type="paragraph" w:customStyle="1" w:styleId="Body0">
    <w:name w:val="Body"/>
    <w:rsid w:val="009C2552"/>
    <w:pPr>
      <w:spacing w:after="200" w:line="276" w:lineRule="auto"/>
    </w:pPr>
    <w:rPr>
      <w:rFonts w:ascii="Calibri" w:eastAsia="Arial Unicode MS" w:hAnsi="Calibri" w:cs="Arial Unicode MS"/>
      <w:color w:val="000000"/>
      <w:sz w:val="22"/>
      <w:szCs w:val="22"/>
      <w:u w:color="000000"/>
      <w14:textOutline w14:w="0" w14:cap="flat" w14:cmpd="sng" w14:algn="ctr">
        <w14:noFill/>
        <w14:prstDash w14:val="solid"/>
        <w14:bevel/>
      </w14:textOutline>
    </w:rPr>
  </w:style>
  <w:style w:type="character" w:customStyle="1" w:styleId="authorortitle">
    <w:name w:val="authorortitle"/>
    <w:basedOn w:val="DefaultParagraphFont"/>
    <w:rsid w:val="003B1858"/>
  </w:style>
  <w:style w:type="paragraph" w:styleId="BodyText3">
    <w:name w:val="Body Text 3"/>
    <w:basedOn w:val="Normal"/>
    <w:link w:val="BodyText3Char"/>
    <w:unhideWhenUsed/>
    <w:rsid w:val="00BC6CD9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rsid w:val="00BC6CD9"/>
    <w:rPr>
      <w:rFonts w:ascii="Calibri" w:eastAsia="Calibri" w:hAnsi="Calibri" w:cs="Calibri"/>
      <w:color w:val="000000"/>
      <w:sz w:val="16"/>
      <w:szCs w:val="16"/>
    </w:rPr>
  </w:style>
  <w:style w:type="character" w:styleId="UnresolvedMention">
    <w:name w:val="Unresolved Mention"/>
    <w:basedOn w:val="DefaultParagraphFont"/>
    <w:uiPriority w:val="99"/>
    <w:semiHidden/>
    <w:unhideWhenUsed/>
    <w:rsid w:val="00BC6CD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5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5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4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0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1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2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2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62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27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42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2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6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4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9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08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347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8306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39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3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3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6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23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22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3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2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3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40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97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05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6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93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8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0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22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2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2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63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84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2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9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0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31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98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0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1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9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5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0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94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8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07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9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9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36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5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0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1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4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47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692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2110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226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6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3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4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43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75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71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329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407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25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170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744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965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67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395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9676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355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570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245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887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489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120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585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952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613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450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26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7551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656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140216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252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057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997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4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043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29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752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562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568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582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890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097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431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094129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00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942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670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814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01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487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566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366806">
          <w:marLeft w:val="0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42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38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15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23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7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72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14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9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09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18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75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07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86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32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8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15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0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1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5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22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0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6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9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0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5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3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8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61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0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40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4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7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5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5952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8823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9421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5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8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6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3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4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51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99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09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8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5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434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56289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8427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93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4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08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2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76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86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80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9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8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4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9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3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5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91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7663014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3432764">
              <w:marLeft w:val="0"/>
              <w:marRight w:val="0"/>
              <w:marTop w:val="96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9659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83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5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6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0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86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94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63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6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59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19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14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9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3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55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69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4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3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7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59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6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0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20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444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44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55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17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561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9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600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253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87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45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423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572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393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285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5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77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59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8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3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060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95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89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844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45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921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154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0455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7932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3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286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361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39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6828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8199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51668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672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863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6864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5598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832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23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18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226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228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377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037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73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8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061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71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72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5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1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3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7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1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551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160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786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737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6931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135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786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976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21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81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750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98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56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94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994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00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2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93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36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36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7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67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453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51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3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14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7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1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2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89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357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170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279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477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252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17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52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7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10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640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84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95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310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74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7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35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475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24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71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372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40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53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722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22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76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3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6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171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7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177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265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184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08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8695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8147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70615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57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776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705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51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16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0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6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02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0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905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648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145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345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653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65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3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42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57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77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740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62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746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52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864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907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32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5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35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4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14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68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60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492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913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885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07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16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6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671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16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283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76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3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68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0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20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663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98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634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826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361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34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936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711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82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831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75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642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344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415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416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510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89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477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75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48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599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600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7255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5025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753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756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070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6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264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7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380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0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9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314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9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4853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5187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187167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92529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26125676">
                          <w:marLeft w:val="-204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481236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17716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355731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568537753">
                                  <w:marLeft w:val="0"/>
                                  <w:marRight w:val="0"/>
                                  <w:marTop w:val="0"/>
                                  <w:marBottom w:val="312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8772910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66893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93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05460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6588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0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08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9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0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136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67437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06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515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5582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831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465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142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388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259447">
          <w:marLeft w:val="0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264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441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001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091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133484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519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17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608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531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306324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274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800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35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8632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817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406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537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700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96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41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644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141268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371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817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764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32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488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913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1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25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682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9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13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28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716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8194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75145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2185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7203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329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29619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853559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45541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729019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4215519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1147345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5115605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651113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7250684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0250508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7553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80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07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7113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6074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65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920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67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465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510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776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70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47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9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93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21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48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74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790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062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601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8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78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565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84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194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57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57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545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08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40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32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1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27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645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7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221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524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95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665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340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789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014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38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866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799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014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14294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7622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025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472098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940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92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688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919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005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0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799766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5431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630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492585">
          <w:marLeft w:val="0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077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02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66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1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242609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503782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194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100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547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186791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379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975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295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200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9758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72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185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110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19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61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198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82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349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56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0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97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95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349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344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337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68494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853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503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87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492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213168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301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557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84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832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534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504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880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199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315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347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277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8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0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670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7287296">
          <w:marLeft w:val="0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51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630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908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21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236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599748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902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319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958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9351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222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543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04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10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330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402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41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26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003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65818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781529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535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927224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78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0970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13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177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42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17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17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48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367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33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4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19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109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502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5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4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047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24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481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86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1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875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850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386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54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279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050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82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17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250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360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5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9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26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804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91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23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92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08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8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284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323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833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33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88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22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84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70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0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21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18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014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481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866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25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175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8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685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33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30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96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10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34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53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270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391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553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18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9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323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71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17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7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5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4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7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44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56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75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22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41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56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423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854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72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50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66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859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98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41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79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374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452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462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50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475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51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04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1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2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522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26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294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341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411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801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99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45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388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391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00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7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35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9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3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31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362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401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52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48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134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9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68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690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68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117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6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438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283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524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836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07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74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74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564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65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10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653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2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2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932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66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698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743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78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0346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7229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0243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55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7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71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7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257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72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3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258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3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036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496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3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308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69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16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78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24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093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67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743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6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104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101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68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89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337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454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9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03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8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58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78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35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81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475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936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047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36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297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299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83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21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3504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241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6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300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73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11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49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2262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484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694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69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929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286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55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28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633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20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52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911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995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576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69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87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42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7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776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96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04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128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2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284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017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28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53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3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37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99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62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08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6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84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92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09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743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78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783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97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479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95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86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759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911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37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845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83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8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69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18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13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27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7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981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093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412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75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410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79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23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2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2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949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157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54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51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51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97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530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266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4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3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275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35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926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12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167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359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32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051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69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864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2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37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788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830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913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60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8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8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001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534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75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20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90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96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968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161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92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78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25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8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37538">
          <w:marLeft w:val="0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02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95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32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18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49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58081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367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009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399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210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557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786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839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051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60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616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544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767745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821363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049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673858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719396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6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632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625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767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919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528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249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780892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299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295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036037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864921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19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128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380759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74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125140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039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386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0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783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157860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970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321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016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20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982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9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530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57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1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1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365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847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42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135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67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22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9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34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872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06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25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25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22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264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6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80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036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7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389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389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430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517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327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71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491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4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34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92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9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35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4625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627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13007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708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72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241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288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2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29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026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4566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7475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81498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85039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547089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916034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06355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291050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0638993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2259498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2687090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4819515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19102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867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75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38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648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76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02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195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2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276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74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44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06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81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0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2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73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542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586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850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85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97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009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478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66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782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9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61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72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9384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8477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58798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300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6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914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30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619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68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11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932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7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81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86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29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84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58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9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309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125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71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53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790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02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56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68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87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840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151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575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9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740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123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5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896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825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598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203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5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632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29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419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68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7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15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426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271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544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19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42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89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96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39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9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1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7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25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5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66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44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7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68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604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691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346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83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073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68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843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622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466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660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47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4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99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52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71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104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61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4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92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44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93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39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87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25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564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637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4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48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68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41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1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0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1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43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782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59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600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36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562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81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06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886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38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768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731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64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1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82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59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36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14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2834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1760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1093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69370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24149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287580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707675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1755284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5491997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5377044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2441330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2212106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514830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03064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578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91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031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9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54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388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4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739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8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47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511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667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440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10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0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2276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995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07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414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850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99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648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7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038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07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42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497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4928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077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3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5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703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165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36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173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526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533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719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376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83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91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2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733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1266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380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45241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20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788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0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4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0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7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5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808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6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9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823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168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24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83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5055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7485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69171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75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0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687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58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8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95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5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95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4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292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7221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8050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3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623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0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751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52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9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98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9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53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26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450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60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5804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3870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91995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34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6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95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45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0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422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8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900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3070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0793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193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9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206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328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83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260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4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106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8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994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65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8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80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54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688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08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149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542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083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6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824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70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360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74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40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36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3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333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07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5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534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9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694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471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61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615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91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933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133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4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6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100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487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659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389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4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52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4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158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07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632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519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171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025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030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56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99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9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03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288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05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486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842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656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147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843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308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488606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246302">
          <w:marLeft w:val="0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906131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7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328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122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403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008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1314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745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22406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6308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153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314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82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216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8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71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337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31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82291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899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768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70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0377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659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681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453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72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874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2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772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12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655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7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23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92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5750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2011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73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71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49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166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28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82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01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251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5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306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3672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72395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29723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34536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054796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998027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4313686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9857847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0750957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1381185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610012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8348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691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9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54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3344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3945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05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007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1211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95940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75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5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9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92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2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46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85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39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48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9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251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951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33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60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3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373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5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84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19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586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803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9960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26646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7199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877730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307112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2653508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6373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4830994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2431609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0106288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1574262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3709349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23971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318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700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970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208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58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84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0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29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360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483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6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7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253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9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0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177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76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542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609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80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77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61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96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55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74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976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332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764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376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811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95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954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91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5599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570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12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19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33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816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46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78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32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75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057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4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642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09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8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404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16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41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80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654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453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02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689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464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925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23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92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705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787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68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10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60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726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87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42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49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574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62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333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7704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92270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4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3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97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8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711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978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9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948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332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144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36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14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6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923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53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88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044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86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896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286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332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294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645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83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419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53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154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27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199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90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13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16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354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630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36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6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1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52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528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53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114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8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540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46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73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17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791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17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59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800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88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50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35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6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22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68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80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77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509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813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64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1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78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063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327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249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67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6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763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88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029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6977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0882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927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65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036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4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935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198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3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782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8923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2518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87240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28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40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5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09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063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718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83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7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299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87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068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452472">
      <w:bodyDiv w:val="1"/>
      <w:marLeft w:val="0"/>
      <w:marRight w:val="0"/>
      <w:marTop w:val="0"/>
      <w:marBottom w:val="1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9866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596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65480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73425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483173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9791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0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1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536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92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971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817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5423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1266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0289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7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122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2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522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558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82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48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17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7082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192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1252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914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377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4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653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840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11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695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54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739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80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26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38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52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42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88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133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395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395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36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857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7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8200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917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3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380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17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8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3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686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6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24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960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2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31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936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94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372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99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535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071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032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110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271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6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275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35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12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583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82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344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3802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47626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948269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264222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302550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1475544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7207239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8150261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2837125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934085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9300613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72175069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6467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832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947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9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068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572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96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968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96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51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11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19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7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084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20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9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8395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19680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7936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633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38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64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874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9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72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261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33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91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19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30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38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888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087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464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40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43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2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985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18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16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2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6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72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618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191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742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938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126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710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245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43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67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59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66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9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80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728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82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429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075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361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859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859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8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951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038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67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19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3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970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20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658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21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71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828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100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329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059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146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30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52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9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73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32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978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950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5531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43077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54442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31744678">
                          <w:marLeft w:val="-204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507135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495276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6898365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859584226">
                                  <w:marLeft w:val="0"/>
                                  <w:marRight w:val="0"/>
                                  <w:marTop w:val="0"/>
                                  <w:marBottom w:val="312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8508912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71441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451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1977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3715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7680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43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34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73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429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74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6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86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488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35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75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379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611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734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0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17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7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116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085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0331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0679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01324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4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673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74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6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597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28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41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22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41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19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580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498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228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156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35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66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664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27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7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698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2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011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25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66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67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098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221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996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6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69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504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50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5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44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75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83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21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73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19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38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63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96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57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956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6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9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038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2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10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05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092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162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10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175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373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9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556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25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987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10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111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31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1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110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77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234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497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924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122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2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05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059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64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37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67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534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4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917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22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54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74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008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04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246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14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90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556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63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0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679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059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10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302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023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8226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2645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65664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95005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403000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700721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612400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371009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0226515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8659555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3502188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4189180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01268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645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88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53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998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385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1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10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375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525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38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236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412742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0173060">
              <w:marLeft w:val="0"/>
              <w:marRight w:val="0"/>
              <w:marTop w:val="84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25120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0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20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824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523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17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564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9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413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5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22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27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658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35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503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00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13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93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011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05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055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9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603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332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56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73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499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814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8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72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34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082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7515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6629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64172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9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364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477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790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04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45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6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7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37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03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223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418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340594">
      <w:bodyDiv w:val="1"/>
      <w:marLeft w:val="0"/>
      <w:marRight w:val="0"/>
      <w:marTop w:val="0"/>
      <w:marBottom w:val="1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4244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8215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26097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807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103757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74730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196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574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918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12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3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13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858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863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83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485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492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7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908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94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6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490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1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42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03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24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947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598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608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799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143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53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77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9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128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78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6583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1793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2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558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628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17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417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2555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676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27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35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316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9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93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057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604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0635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3428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40942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3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79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799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034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11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30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508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508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2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745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18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183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911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655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034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468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351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69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66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51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40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92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0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0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7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0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45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64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957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17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45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2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74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8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9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06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75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83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0337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3603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59166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62542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764615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457316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316321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8820170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4185102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0339662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3855493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969467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98023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22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454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573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692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351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615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65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65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732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964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9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706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164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2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306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0816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138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1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4856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2218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1256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10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13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119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69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48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5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08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244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92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67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67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253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651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18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526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4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0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9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238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853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933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9355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1857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3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19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80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742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099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29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03601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42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09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41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37547">
          <w:marLeft w:val="0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285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285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95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3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020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577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101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507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903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876113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757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00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467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8926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184239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439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847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230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475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904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825876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008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039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911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826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37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423809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148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75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76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997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45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594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94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474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19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26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756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583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589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180068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500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686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839585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864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8484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3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4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938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976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439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24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048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820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974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991993">
          <w:marLeft w:val="72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414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6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141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140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7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834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512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705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458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851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506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804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6759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5176726">
          <w:marLeft w:val="0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970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488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39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552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953565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855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5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184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068809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287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325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302662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26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3263121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735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19378">
          <w:marLeft w:val="72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849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5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445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016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688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248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158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358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0563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801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49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61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920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655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543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928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582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550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6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59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03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41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801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870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56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61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684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07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3957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0812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7257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99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23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30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1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083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16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63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3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55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40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85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70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221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303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07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55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35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594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71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097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79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193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4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037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004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0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439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136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524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78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03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6265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7062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11320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12870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45756463">
                          <w:blockQuote w:val="1"/>
                          <w:marLeft w:val="720"/>
                          <w:marRight w:val="720"/>
                          <w:marTop w:val="100"/>
                          <w:marBottom w:val="1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237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763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156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608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65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91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7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5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30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42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19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623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16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62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547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86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143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7052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075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903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0715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54964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02171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94066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4730876">
                          <w:blockQuote w:val="1"/>
                          <w:marLeft w:val="720"/>
                          <w:marRight w:val="720"/>
                          <w:marTop w:val="100"/>
                          <w:marBottom w:val="1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3994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tyles" Target="styles.xml"/><Relationship Id="rId7" Type="http://schemas.openxmlformats.org/officeDocument/2006/relationships/hyperlink" Target="http://www.rockies.net/~spirit/sermons/a-or29sxse.php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0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00EC936-BF3F-4A68-9B83-D1756904D5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49</TotalTime>
  <Pages>1</Pages>
  <Words>603</Words>
  <Characters>3443</Characters>
  <Application>Microsoft Office Word</Application>
  <DocSecurity>0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Peter Christensen</dc:creator>
  <cp:lastModifiedBy>Connie Nomann</cp:lastModifiedBy>
  <cp:revision>16</cp:revision>
  <cp:lastPrinted>2026-09-23T17:25:00Z</cp:lastPrinted>
  <dcterms:created xsi:type="dcterms:W3CDTF">2026-09-24T17:39:00Z</dcterms:created>
  <dcterms:modified xsi:type="dcterms:W3CDTF">2026-10-15T18:48:00Z</dcterms:modified>
</cp:coreProperties>
</file>