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C711E" w14:textId="77777777" w:rsidR="005A6B22" w:rsidRPr="00802EEE" w:rsidRDefault="005A6B22" w:rsidP="00DF6FCC">
      <w:pPr>
        <w:spacing w:after="0" w:line="240" w:lineRule="auto"/>
        <w:rPr>
          <w:rFonts w:ascii="Century Gothic" w:hAnsi="Century Gothic"/>
          <w:sz w:val="24"/>
          <w:szCs w:val="24"/>
        </w:rPr>
      </w:pPr>
    </w:p>
    <w:p w14:paraId="4D9C79F8" w14:textId="1E37FA3F" w:rsidR="004F72A1" w:rsidRPr="00802EEE" w:rsidRDefault="004F72A1" w:rsidP="00DF6FCC">
      <w:pPr>
        <w:spacing w:after="0" w:line="240" w:lineRule="auto"/>
        <w:jc w:val="center"/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</w:pPr>
      <w:r w:rsidRPr="00802EEE"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  <w:t xml:space="preserve">Welcome visitors! We are glad you are here. Please join us immediately after the service </w:t>
      </w:r>
      <w:r w:rsidR="0089398E" w:rsidRPr="00802EEE"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  <w:t xml:space="preserve">downstairs </w:t>
      </w:r>
      <w:r w:rsidR="001107F5" w:rsidRPr="00802EEE"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  <w:t>in McMullen Hall</w:t>
      </w:r>
      <w:r w:rsidRPr="00802EEE"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  <w:t xml:space="preserve"> for coffee and treats.</w:t>
      </w:r>
    </w:p>
    <w:p w14:paraId="164D4976" w14:textId="77777777" w:rsidR="00E67F39" w:rsidRPr="00802EEE" w:rsidRDefault="00E67F39" w:rsidP="00DF6FCC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118FCACF" w14:textId="77777777" w:rsidR="00A35817" w:rsidRPr="00A35817" w:rsidRDefault="00A35817" w:rsidP="00A35817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A35817"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  <w:t>We have free childcare for ages 0-3 in our nursery, next to the gender-neutral bathroom.</w:t>
      </w:r>
    </w:p>
    <w:p w14:paraId="4C7E6034" w14:textId="77777777" w:rsidR="00113C99" w:rsidRPr="00802EEE" w:rsidRDefault="00113C99" w:rsidP="00DF6FCC">
      <w:pPr>
        <w:spacing w:after="0" w:line="240" w:lineRule="auto"/>
        <w:jc w:val="center"/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</w:pPr>
    </w:p>
    <w:p w14:paraId="273D7D63" w14:textId="77777777" w:rsidR="00113C99" w:rsidRPr="00802EEE" w:rsidRDefault="00113C99" w:rsidP="00DF6FCC">
      <w:pPr>
        <w:spacing w:after="0" w:line="240" w:lineRule="auto"/>
        <w:jc w:val="center"/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</w:pPr>
      <w:r w:rsidRPr="00802EEE"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  <w:t>While in this sacred space, please silence your cell phones.</w:t>
      </w:r>
    </w:p>
    <w:p w14:paraId="6829E8B1" w14:textId="77777777" w:rsidR="006D4132" w:rsidRPr="00802EEE" w:rsidRDefault="006D4132" w:rsidP="00DF6FCC">
      <w:pPr>
        <w:spacing w:after="0" w:line="240" w:lineRule="auto"/>
        <w:jc w:val="center"/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</w:pPr>
    </w:p>
    <w:p w14:paraId="2E1CD9E5" w14:textId="79D2EDF5" w:rsidR="004D3318" w:rsidRPr="00802EEE" w:rsidRDefault="004D3318" w:rsidP="00DF6FCC">
      <w:pPr>
        <w:spacing w:after="0" w:line="240" w:lineRule="auto"/>
        <w:jc w:val="center"/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</w:pPr>
      <w:r w:rsidRPr="00802EEE"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  <w:t>Please hold your applause for music until the end of worship.</w:t>
      </w:r>
    </w:p>
    <w:p w14:paraId="1E39465E" w14:textId="77777777" w:rsidR="00E67F39" w:rsidRPr="00802EEE" w:rsidRDefault="00E67F39" w:rsidP="00DF6FCC">
      <w:pPr>
        <w:spacing w:after="0" w:line="240" w:lineRule="auto"/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</w:pPr>
    </w:p>
    <w:p w14:paraId="35B58EA1" w14:textId="77777777" w:rsidR="000A5647" w:rsidRPr="00802EEE" w:rsidRDefault="0019509A" w:rsidP="00DF6FCC">
      <w:pPr>
        <w:spacing w:after="0" w:line="240" w:lineRule="auto"/>
        <w:jc w:val="center"/>
        <w:rPr>
          <w:rFonts w:ascii="Century Gothic" w:eastAsia="Times New Roman" w:hAnsi="Century Gothic" w:cs="Arial"/>
          <w:i/>
          <w:iCs/>
          <w:sz w:val="24"/>
          <w:szCs w:val="24"/>
        </w:rPr>
      </w:pPr>
      <w:r w:rsidRPr="00802EEE">
        <w:rPr>
          <w:rFonts w:ascii="Century Gothic" w:eastAsia="Times New Roman" w:hAnsi="Century Gothic" w:cs="Arial"/>
          <w:sz w:val="24"/>
          <w:szCs w:val="24"/>
        </w:rPr>
        <w:t>↑</w:t>
      </w:r>
      <w:r w:rsidRPr="00802EEE">
        <w:rPr>
          <w:rFonts w:ascii="Century Gothic" w:eastAsia="Times New Roman" w:hAnsi="Century Gothic" w:cs="Arial"/>
          <w:i/>
          <w:iCs/>
          <w:sz w:val="24"/>
          <w:szCs w:val="24"/>
        </w:rPr>
        <w:t>(Indicates a time when you are requested to stand in body or spirit.)</w:t>
      </w:r>
    </w:p>
    <w:p w14:paraId="2DA26362" w14:textId="77777777" w:rsidR="0051513B" w:rsidRDefault="0051513B" w:rsidP="00DF6FCC">
      <w:pPr>
        <w:spacing w:after="0" w:line="240" w:lineRule="auto"/>
        <w:rPr>
          <w:rFonts w:ascii="Century Gothic" w:eastAsia="Times New Roman" w:hAnsi="Century Gothic" w:cs="Arial"/>
          <w:bCs/>
          <w:sz w:val="24"/>
          <w:szCs w:val="24"/>
        </w:rPr>
      </w:pPr>
    </w:p>
    <w:p w14:paraId="26C88594" w14:textId="0F3F581B" w:rsidR="00F8016C" w:rsidRPr="006B6D7F" w:rsidRDefault="00C82997" w:rsidP="00F8016C">
      <w:pPr>
        <w:spacing w:after="0" w:line="240" w:lineRule="auto"/>
        <w:rPr>
          <w:rFonts w:ascii="Century Gothic" w:eastAsia="Times New Roman" w:hAnsi="Century Gothic" w:cs="Arial"/>
          <w:i/>
          <w:iCs/>
          <w:sz w:val="24"/>
          <w:szCs w:val="24"/>
        </w:rPr>
      </w:pPr>
      <w:r w:rsidRPr="00802EEE">
        <w:rPr>
          <w:rFonts w:ascii="Century Gothic" w:hAnsi="Century Gothic"/>
          <w:noProof/>
          <w:sz w:val="24"/>
          <w:szCs w:val="24"/>
        </w:rPr>
        <w:drawing>
          <wp:anchor distT="0" distB="0" distL="114300" distR="114300" simplePos="0" relativeHeight="251673600" behindDoc="0" locked="0" layoutInCell="1" allowOverlap="1" wp14:anchorId="6B9B9EDE" wp14:editId="4C2AA275">
            <wp:simplePos x="0" y="0"/>
            <wp:positionH relativeFrom="column">
              <wp:posOffset>1</wp:posOffset>
            </wp:positionH>
            <wp:positionV relativeFrom="page">
              <wp:posOffset>476250</wp:posOffset>
            </wp:positionV>
            <wp:extent cx="2724150" cy="1219835"/>
            <wp:effectExtent l="19050" t="19050" r="19050" b="1841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JWFA-SM-Image-FB-3-r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1219835"/>
                    </a:xfrm>
                    <a:prstGeom prst="rect">
                      <a:avLst/>
                    </a:prstGeom>
                    <a:ln w="952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3974" w:rsidRPr="00802EEE">
        <w:rPr>
          <w:rFonts w:ascii="Century Gothic" w:hAnsi="Century Gothic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1" locked="1" layoutInCell="1" allowOverlap="1" wp14:anchorId="1AA74D6E" wp14:editId="1F523028">
                <wp:simplePos x="0" y="0"/>
                <wp:positionH relativeFrom="margin">
                  <wp:posOffset>2800350</wp:posOffset>
                </wp:positionH>
                <wp:positionV relativeFrom="margin">
                  <wp:posOffset>0</wp:posOffset>
                </wp:positionV>
                <wp:extent cx="2858770" cy="1238885"/>
                <wp:effectExtent l="0" t="0" r="17780" b="18415"/>
                <wp:wrapTight wrapText="bothSides">
                  <wp:wrapPolygon edited="0">
                    <wp:start x="0" y="0"/>
                    <wp:lineTo x="0" y="21589"/>
                    <wp:lineTo x="21590" y="21589"/>
                    <wp:lineTo x="21590" y="0"/>
                    <wp:lineTo x="0" y="0"/>
                  </wp:wrapPolygon>
                </wp:wrapTight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8770" cy="1238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FAA1D6" w14:textId="3146B365" w:rsidR="00006D95" w:rsidRPr="00B36614" w:rsidRDefault="00C72486" w:rsidP="00006D95">
                            <w:pPr>
                              <w:spacing w:before="80" w:after="120" w:line="240" w:lineRule="auto"/>
                              <w:jc w:val="center"/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32"/>
                                <w:szCs w:val="32"/>
                              </w:rPr>
                              <w:t>October 4</w:t>
                            </w:r>
                            <w:r w:rsidR="00006D95" w:rsidRPr="00B36614"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32"/>
                                <w:szCs w:val="32"/>
                              </w:rPr>
                              <w:t>, 202</w:t>
                            </w:r>
                            <w:r w:rsidR="00562C3A" w:rsidRPr="00B36614"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32"/>
                                <w:szCs w:val="32"/>
                              </w:rPr>
                              <w:t>6</w:t>
                            </w:r>
                          </w:p>
                          <w:p w14:paraId="7D10A6BF" w14:textId="51670279" w:rsidR="00E70DCC" w:rsidRPr="0051513B" w:rsidRDefault="00C72486" w:rsidP="00E70DCC">
                            <w:pPr>
                              <w:spacing w:before="80" w:after="120" w:line="240" w:lineRule="auto"/>
                              <w:jc w:val="center"/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  <w:t>Nineteenth</w:t>
                            </w:r>
                            <w:r w:rsidR="00E70DCC" w:rsidRPr="0051513B"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  <w:t xml:space="preserve"> Sunday after Pentecost</w:t>
                            </w:r>
                          </w:p>
                          <w:p w14:paraId="6F6810E5" w14:textId="625C456A" w:rsidR="006172C5" w:rsidRPr="005A7CE8" w:rsidRDefault="00C72486" w:rsidP="005A7CE8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  <w:t>In the Vineyard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type w14:anchorId="1AA74D6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0.5pt;margin-top:0;width:225.1pt;height:97.55pt;z-index:-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">
                <v:textbox>
                  <w:txbxContent>
                    <w:p w14:paraId="44FAA1D6" w14:textId="3146B365" w:rsidR="00006D95" w:rsidRPr="00B36614" w:rsidRDefault="00C72486" w:rsidP="00006D95">
                      <w:pPr>
                        <w:spacing w:before="80" w:after="120" w:line="240" w:lineRule="auto"/>
                        <w:jc w:val="center"/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32"/>
                          <w:szCs w:val="32"/>
                        </w:rPr>
                      </w:pPr>
                      <w:r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32"/>
                          <w:szCs w:val="32"/>
                        </w:rPr>
                        <w:t>October 4</w:t>
                      </w:r>
                      <w:r w:rsidR="00006D95" w:rsidRPr="00B36614"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32"/>
                          <w:szCs w:val="32"/>
                        </w:rPr>
                        <w:t>, 202</w:t>
                      </w:r>
                      <w:r w:rsidR="00562C3A" w:rsidRPr="00B36614"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32"/>
                          <w:szCs w:val="32"/>
                        </w:rPr>
                        <w:t>6</w:t>
                      </w:r>
                    </w:p>
                    <w:p w14:paraId="7D10A6BF" w14:textId="51670279" w:rsidR="00E70DCC" w:rsidRPr="0051513B" w:rsidRDefault="00C72486" w:rsidP="00E70DCC">
                      <w:pPr>
                        <w:spacing w:before="80" w:after="120" w:line="240" w:lineRule="auto"/>
                        <w:jc w:val="center"/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  <w:t>Nineteenth</w:t>
                      </w:r>
                      <w:r w:rsidR="00E70DCC" w:rsidRPr="0051513B"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  <w:t xml:space="preserve"> Sunday after Pentecost</w:t>
                      </w:r>
                    </w:p>
                    <w:p w14:paraId="6F6810E5" w14:textId="625C456A" w:rsidR="006172C5" w:rsidRPr="005A7CE8" w:rsidRDefault="00C72486" w:rsidP="005A7CE8">
                      <w:pPr>
                        <w:spacing w:after="0" w:line="240" w:lineRule="auto"/>
                        <w:jc w:val="center"/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  <w:t>In the Vineyard</w:t>
                      </w:r>
                    </w:p>
                  </w:txbxContent>
                </v:textbox>
                <w10:wrap type="tight" anchorx="margin" anchory="margin"/>
                <w10:anchorlock/>
              </v:shape>
            </w:pict>
          </mc:Fallback>
        </mc:AlternateContent>
      </w:r>
      <w:r w:rsidR="008F0636" w:rsidRPr="00802EEE">
        <w:rPr>
          <w:rFonts w:ascii="Century Gothic" w:eastAsia="Times New Roman" w:hAnsi="Century Gothic" w:cs="Arial"/>
          <w:i/>
          <w:iCs/>
          <w:sz w:val="24"/>
          <w:szCs w:val="24"/>
        </w:rPr>
        <w:t xml:space="preserve">Silent </w:t>
      </w:r>
      <w:r w:rsidR="0068155B" w:rsidRPr="00802EEE">
        <w:rPr>
          <w:rFonts w:ascii="Century Gothic" w:eastAsia="Times New Roman" w:hAnsi="Century Gothic" w:cs="Arial"/>
          <w:i/>
          <w:iCs/>
          <w:sz w:val="24"/>
          <w:szCs w:val="24"/>
        </w:rPr>
        <w:t>Meditatio</w:t>
      </w:r>
      <w:r w:rsidR="00F15743">
        <w:rPr>
          <w:rFonts w:ascii="Century Gothic" w:eastAsia="Times New Roman" w:hAnsi="Century Gothic" w:cs="Arial"/>
          <w:i/>
          <w:iCs/>
          <w:sz w:val="24"/>
          <w:szCs w:val="24"/>
        </w:rPr>
        <w:t>n</w:t>
      </w:r>
    </w:p>
    <w:p w14:paraId="75452AB2" w14:textId="77777777" w:rsidR="00C72486" w:rsidRDefault="00F15743" w:rsidP="00C72486">
      <w:pPr>
        <w:spacing w:after="0" w:line="240" w:lineRule="auto"/>
        <w:jc w:val="right"/>
        <w:rPr>
          <w:rFonts w:ascii="Century Gothic" w:eastAsia="Times New Roman" w:hAnsi="Century Gothic" w:cs="Arial"/>
          <w:i/>
          <w:iCs/>
          <w:sz w:val="24"/>
          <w:szCs w:val="24"/>
        </w:rPr>
      </w:pPr>
      <w:r w:rsidRPr="00DE7FCE">
        <w:rPr>
          <w:rFonts w:ascii="Century Gothic" w:eastAsia="Times New Roman" w:hAnsi="Century Gothic" w:cs="Arial"/>
          <w:i/>
          <w:iCs/>
          <w:sz w:val="24"/>
          <w:szCs w:val="24"/>
        </w:rPr>
        <w:t>“One drop of wine is enough to redden a whole glass of water.”</w:t>
      </w:r>
    </w:p>
    <w:p w14:paraId="0C23CDD7" w14:textId="7162C5A4" w:rsidR="00F15743" w:rsidRPr="00DE7FCE" w:rsidRDefault="00F15743" w:rsidP="00C72486">
      <w:pPr>
        <w:spacing w:after="0" w:line="240" w:lineRule="auto"/>
        <w:jc w:val="right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E7FCE">
        <w:rPr>
          <w:rFonts w:ascii="Century Gothic" w:eastAsia="Times New Roman" w:hAnsi="Century Gothic" w:cs="Arial"/>
          <w:i/>
          <w:iCs/>
          <w:sz w:val="24"/>
          <w:szCs w:val="24"/>
        </w:rPr>
        <w:t>― Victor Hugo</w:t>
      </w:r>
    </w:p>
    <w:p w14:paraId="549C7643" w14:textId="77777777" w:rsidR="00F15743" w:rsidRPr="00DE7FCE" w:rsidRDefault="00F15743" w:rsidP="00F15743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1171DB48" w14:textId="389FD965" w:rsidR="00F15743" w:rsidRPr="00354CAB" w:rsidRDefault="00F15743" w:rsidP="00F15743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354CAB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Prelude</w:t>
      </w:r>
      <w:r w:rsidRPr="00354CAB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354CAB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  <w:t>“Amazing Grace/</w:t>
      </w:r>
      <w:proofErr w:type="spellStart"/>
      <w:r w:rsidRPr="00354CAB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TennesseeWaltz</w:t>
      </w:r>
      <w:proofErr w:type="spellEnd"/>
      <w:r w:rsidR="00F27781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”</w:t>
      </w:r>
      <w:r w:rsidRPr="00354CAB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354CAB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Medley</w:t>
      </w:r>
    </w:p>
    <w:p w14:paraId="57F6250F" w14:textId="77777777" w:rsidR="00F15743" w:rsidRPr="00DE7FCE" w:rsidRDefault="00F15743" w:rsidP="00F15743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18F88A5E" w14:textId="77777777" w:rsidR="00F15743" w:rsidRPr="00DE7FCE" w:rsidRDefault="00F15743" w:rsidP="00F15743">
      <w:pPr>
        <w:spacing w:after="0" w:line="240" w:lineRule="auto"/>
        <w:ind w:right="10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E7FCE">
        <w:rPr>
          <w:rFonts w:ascii="Century Gothic" w:eastAsia="Times New Roman" w:hAnsi="Century Gothic" w:cs="Arial"/>
          <w:i/>
          <w:iCs/>
          <w:sz w:val="24"/>
          <w:szCs w:val="24"/>
        </w:rPr>
        <w:t>Welcome to Worship</w:t>
      </w:r>
    </w:p>
    <w:p w14:paraId="11E0EA6E" w14:textId="77777777" w:rsidR="00F15743" w:rsidRPr="00DE7FCE" w:rsidRDefault="00F15743" w:rsidP="00F15743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E7FCE">
        <w:rPr>
          <w:rFonts w:ascii="Century Gothic" w:eastAsia="Times New Roman" w:hAnsi="Century Gothic" w:cs="Arial"/>
          <w:sz w:val="24"/>
          <w:szCs w:val="24"/>
        </w:rPr>
        <w:t>One: Whoever you are and wherever you are on life’s journey,</w:t>
      </w:r>
    </w:p>
    <w:p w14:paraId="7C8E2CDD" w14:textId="77777777" w:rsidR="00F15743" w:rsidRPr="00DE7FCE" w:rsidRDefault="00F15743" w:rsidP="00F15743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E7FCE">
        <w:rPr>
          <w:rFonts w:ascii="Century Gothic" w:eastAsia="Times New Roman" w:hAnsi="Century Gothic" w:cs="Arial"/>
          <w:b/>
          <w:bCs/>
          <w:sz w:val="24"/>
          <w:szCs w:val="24"/>
        </w:rPr>
        <w:t>ALL: You are welcome here.</w:t>
      </w:r>
    </w:p>
    <w:p w14:paraId="755C0F3F" w14:textId="77777777" w:rsidR="00F15743" w:rsidRPr="00DE7FCE" w:rsidRDefault="00F15743" w:rsidP="00F15743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4644B363" w14:textId="64703BE4" w:rsidR="00F15743" w:rsidRPr="00DE7FCE" w:rsidRDefault="00F15743" w:rsidP="00F15743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E7FCE">
        <w:rPr>
          <w:rFonts w:ascii="Century Gothic" w:eastAsia="Times New Roman" w:hAnsi="Century Gothic" w:cs="Arial"/>
          <w:i/>
          <w:iCs/>
          <w:sz w:val="24"/>
          <w:szCs w:val="24"/>
        </w:rPr>
        <w:t>Announcements</w:t>
      </w:r>
      <w:r w:rsidR="00C72486">
        <w:rPr>
          <w:rFonts w:ascii="Century Gothic" w:eastAsia="Times New Roman" w:hAnsi="Century Gothic" w:cs="Times New Roman"/>
          <w:color w:val="auto"/>
          <w:sz w:val="24"/>
          <w:szCs w:val="24"/>
        </w:rPr>
        <w:t xml:space="preserve"> &amp; </w:t>
      </w:r>
      <w:r w:rsidRPr="00DE7FCE">
        <w:rPr>
          <w:rFonts w:ascii="Century Gothic" w:eastAsia="Times New Roman" w:hAnsi="Century Gothic" w:cs="Arial"/>
          <w:i/>
          <w:iCs/>
          <w:sz w:val="24"/>
          <w:szCs w:val="24"/>
        </w:rPr>
        <w:t>Ringing of the Bell</w:t>
      </w:r>
    </w:p>
    <w:p w14:paraId="030C3A56" w14:textId="77777777" w:rsidR="00F15743" w:rsidRPr="00DE7FCE" w:rsidRDefault="00F15743" w:rsidP="00F15743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0726B190" w14:textId="1F861681" w:rsidR="00F15743" w:rsidRPr="00DE7FCE" w:rsidRDefault="00F15743" w:rsidP="00F15743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E7FCE">
        <w:rPr>
          <w:rFonts w:ascii="Century Gothic" w:eastAsia="Times New Roman" w:hAnsi="Century Gothic" w:cs="Arial"/>
          <w:i/>
          <w:iCs/>
          <w:sz w:val="24"/>
          <w:szCs w:val="24"/>
        </w:rPr>
        <w:t>Call to Worship (adapted from “Jesus Sets the Table,” UCC Worship Ways)</w:t>
      </w:r>
    </w:p>
    <w:p w14:paraId="72769D41" w14:textId="77777777" w:rsidR="00F15743" w:rsidRPr="00DE7FCE" w:rsidRDefault="00F15743" w:rsidP="00F15743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E7FCE">
        <w:rPr>
          <w:rFonts w:ascii="Century Gothic" w:eastAsia="Times New Roman" w:hAnsi="Century Gothic" w:cs="Arial"/>
          <w:i/>
          <w:iCs/>
          <w:sz w:val="24"/>
          <w:szCs w:val="24"/>
        </w:rPr>
        <w:t>One: The heavens are speaking of the glory of God.</w:t>
      </w:r>
    </w:p>
    <w:p w14:paraId="4B7BC36F" w14:textId="77777777" w:rsidR="00F15743" w:rsidRPr="00DE7FCE" w:rsidRDefault="00F15743" w:rsidP="00F15743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E7FCE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All: May our worship reflect God’s glory.</w:t>
      </w:r>
    </w:p>
    <w:p w14:paraId="66055B8E" w14:textId="77777777" w:rsidR="00F15743" w:rsidRPr="00DE7FCE" w:rsidRDefault="00F15743" w:rsidP="00F15743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E7FCE">
        <w:rPr>
          <w:rFonts w:ascii="Century Gothic" w:eastAsia="Times New Roman" w:hAnsi="Century Gothic" w:cs="Arial"/>
          <w:i/>
          <w:iCs/>
          <w:sz w:val="24"/>
          <w:szCs w:val="24"/>
        </w:rPr>
        <w:t>One: Creation proclaims God’s handiwork.</w:t>
      </w:r>
    </w:p>
    <w:p w14:paraId="76963571" w14:textId="77777777" w:rsidR="00F15743" w:rsidRPr="00DE7FCE" w:rsidRDefault="00F15743" w:rsidP="00F15743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E7FCE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All: May we see each other as the handiwork of God.</w:t>
      </w:r>
    </w:p>
    <w:p w14:paraId="7B8D2E9A" w14:textId="77777777" w:rsidR="00F15743" w:rsidRPr="00DE7FCE" w:rsidRDefault="00F15743" w:rsidP="00F15743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E7FCE">
        <w:rPr>
          <w:rFonts w:ascii="Century Gothic" w:eastAsia="Times New Roman" w:hAnsi="Century Gothic" w:cs="Arial"/>
          <w:i/>
          <w:iCs/>
          <w:sz w:val="24"/>
          <w:szCs w:val="24"/>
        </w:rPr>
        <w:t>One: Let our prayer and praise reflect God’s love.</w:t>
      </w:r>
    </w:p>
    <w:p w14:paraId="7241C234" w14:textId="77777777" w:rsidR="00F15743" w:rsidRPr="00DE7FCE" w:rsidRDefault="00F15743" w:rsidP="00F15743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E7FCE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All: We commune today with Christians around the world,</w:t>
      </w:r>
    </w:p>
    <w:p w14:paraId="5FC43342" w14:textId="77777777" w:rsidR="00F15743" w:rsidRPr="00DE7FCE" w:rsidRDefault="00F15743" w:rsidP="00F15743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E7FCE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with Christians throughout the ages.</w:t>
      </w:r>
    </w:p>
    <w:p w14:paraId="04EF5A40" w14:textId="77777777" w:rsidR="00F15743" w:rsidRPr="00DE7FCE" w:rsidRDefault="00F15743" w:rsidP="00F15743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E7FCE">
        <w:rPr>
          <w:rFonts w:ascii="Century Gothic" w:eastAsia="Times New Roman" w:hAnsi="Century Gothic" w:cs="Arial"/>
          <w:i/>
          <w:iCs/>
          <w:sz w:val="24"/>
          <w:szCs w:val="24"/>
        </w:rPr>
        <w:t>One: With Christians across geography and across time,</w:t>
      </w:r>
    </w:p>
    <w:p w14:paraId="6D65F29C" w14:textId="77777777" w:rsidR="00F15743" w:rsidRPr="00DE7FCE" w:rsidRDefault="00F15743" w:rsidP="00F15743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E7FCE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All: Let us worship God!</w:t>
      </w:r>
    </w:p>
    <w:p w14:paraId="7B192EB3" w14:textId="77777777" w:rsidR="00F15743" w:rsidRPr="00DE7FCE" w:rsidRDefault="00F15743" w:rsidP="00F15743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4423E161" w14:textId="77777777" w:rsidR="00C72486" w:rsidRDefault="00F15743" w:rsidP="00F15743">
      <w:pPr>
        <w:spacing w:after="0" w:line="240" w:lineRule="auto"/>
        <w:rPr>
          <w:rFonts w:ascii="Century Gothic" w:eastAsia="Times New Roman" w:hAnsi="Century Gothic" w:cs="Arial"/>
          <w:i/>
          <w:iCs/>
          <w:sz w:val="24"/>
          <w:szCs w:val="24"/>
        </w:rPr>
      </w:pPr>
      <w:r w:rsidRPr="00DE7FCE">
        <w:rPr>
          <w:rFonts w:ascii="Century Gothic" w:eastAsia="Times New Roman" w:hAnsi="Century Gothic" w:cs="Arial"/>
          <w:i/>
          <w:iCs/>
          <w:sz w:val="24"/>
          <w:szCs w:val="24"/>
        </w:rPr>
        <w:t>Prayer for Transformation</w:t>
      </w:r>
    </w:p>
    <w:p w14:paraId="102175C0" w14:textId="26A2870E" w:rsidR="00F15743" w:rsidRPr="00DE7FCE" w:rsidRDefault="00F15743" w:rsidP="00F15743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E7FCE">
        <w:rPr>
          <w:rFonts w:ascii="Century Gothic" w:eastAsia="Times New Roman" w:hAnsi="Century Gothic" w:cs="Arial"/>
          <w:i/>
          <w:iCs/>
          <w:sz w:val="24"/>
          <w:szCs w:val="24"/>
        </w:rPr>
        <w:t>(adapted from Thomas Sutcliffe, The Church of Scotland)</w:t>
      </w:r>
    </w:p>
    <w:p w14:paraId="6EAF0FCD" w14:textId="77777777" w:rsidR="00F15743" w:rsidRPr="00DE7FCE" w:rsidRDefault="00F15743" w:rsidP="00F15743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E7FCE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All: Loving God, present and near.</w:t>
      </w:r>
    </w:p>
    <w:p w14:paraId="4CFE2F7F" w14:textId="77777777" w:rsidR="00F15743" w:rsidRPr="00DE7FCE" w:rsidRDefault="00F15743" w:rsidP="00F15743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E7FCE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You are beyond our words and our understanding.</w:t>
      </w:r>
    </w:p>
    <w:p w14:paraId="4E70F713" w14:textId="77777777" w:rsidR="00F15743" w:rsidRPr="00DE7FCE" w:rsidRDefault="00F15743" w:rsidP="00F15743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E7FCE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Help us to remember that you are not only infinite and boundless, timeless and eternal</w:t>
      </w:r>
      <w:r>
        <w:rPr>
          <w:rFonts w:ascii="Century Gothic" w:eastAsia="Times New Roman" w:hAnsi="Century Gothic" w:cs="Times New Roman"/>
          <w:color w:val="auto"/>
          <w:sz w:val="24"/>
          <w:szCs w:val="24"/>
        </w:rPr>
        <w:t xml:space="preserve"> </w:t>
      </w:r>
      <w:r w:rsidRPr="00DE7FCE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but also present in our everyday lives.</w:t>
      </w:r>
    </w:p>
    <w:p w14:paraId="5EC368DF" w14:textId="77777777" w:rsidR="00F15743" w:rsidRPr="00DE7FCE" w:rsidRDefault="00F15743" w:rsidP="00F15743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E7FCE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You are with us no matter where we find ourselves.</w:t>
      </w:r>
    </w:p>
    <w:p w14:paraId="099B0C1B" w14:textId="77777777" w:rsidR="00F15743" w:rsidRPr="00DE7FCE" w:rsidRDefault="00F15743" w:rsidP="00F15743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E7FCE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When we have forgotten you</w:t>
      </w:r>
    </w:p>
    <w:p w14:paraId="1C2C1A2A" w14:textId="77777777" w:rsidR="00F15743" w:rsidRPr="00DE7FCE" w:rsidRDefault="00F15743" w:rsidP="00F15743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E7FCE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God, have mercy.</w:t>
      </w:r>
    </w:p>
    <w:p w14:paraId="62F47321" w14:textId="77777777" w:rsidR="00F15743" w:rsidRPr="00DE7FCE" w:rsidRDefault="00F15743" w:rsidP="00F15743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E7FCE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When we have failed to speak words of love</w:t>
      </w:r>
    </w:p>
    <w:p w14:paraId="56F1A9D4" w14:textId="77777777" w:rsidR="00F15743" w:rsidRPr="00DE7FCE" w:rsidRDefault="00F15743" w:rsidP="00F15743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E7FCE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God, have mercy.</w:t>
      </w:r>
    </w:p>
    <w:p w14:paraId="100D18FD" w14:textId="77777777" w:rsidR="00F15743" w:rsidRPr="00DE7FCE" w:rsidRDefault="00F15743" w:rsidP="00F15743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E7FCE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When we have neglected the needs of others</w:t>
      </w:r>
    </w:p>
    <w:p w14:paraId="618455C2" w14:textId="77777777" w:rsidR="00F15743" w:rsidRPr="00DE7FCE" w:rsidRDefault="00F15743" w:rsidP="00F15743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E7FCE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God, have mercy.</w:t>
      </w:r>
    </w:p>
    <w:p w14:paraId="6502C00E" w14:textId="10CF333A" w:rsidR="00F15743" w:rsidRPr="00DE7FCE" w:rsidRDefault="00F15743" w:rsidP="00F15743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E7FCE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Loving God, present and near</w:t>
      </w:r>
      <w:r>
        <w:rPr>
          <w:rFonts w:ascii="Century Gothic" w:eastAsia="Times New Roman" w:hAnsi="Century Gothic" w:cs="Times New Roman"/>
          <w:color w:val="auto"/>
          <w:sz w:val="24"/>
          <w:szCs w:val="24"/>
        </w:rPr>
        <w:t xml:space="preserve"> </w:t>
      </w:r>
      <w:r w:rsidRPr="00DE7FCE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help us to recognize that you are with us as we worship together.</w:t>
      </w:r>
      <w:r w:rsidR="00C72486">
        <w:rPr>
          <w:rFonts w:ascii="Century Gothic" w:eastAsia="Times New Roman" w:hAnsi="Century Gothic" w:cs="Times New Roman"/>
          <w:color w:val="auto"/>
          <w:sz w:val="24"/>
          <w:szCs w:val="24"/>
        </w:rPr>
        <w:t xml:space="preserve"> </w:t>
      </w:r>
      <w:r w:rsidRPr="00DE7FCE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Amen.</w:t>
      </w:r>
    </w:p>
    <w:p w14:paraId="358ECF8C" w14:textId="77777777" w:rsidR="00F15743" w:rsidRPr="00DE7FCE" w:rsidRDefault="00F15743" w:rsidP="00F15743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42BD0E5E" w14:textId="77777777" w:rsidR="00F15743" w:rsidRPr="00DE7FCE" w:rsidRDefault="00F15743" w:rsidP="00F15743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E7FCE">
        <w:rPr>
          <w:rFonts w:ascii="Century Gothic" w:eastAsia="Times New Roman" w:hAnsi="Century Gothic" w:cs="Arial"/>
          <w:i/>
          <w:iCs/>
          <w:sz w:val="24"/>
          <w:szCs w:val="24"/>
        </w:rPr>
        <w:t>Moment of Silent Reflection</w:t>
      </w:r>
    </w:p>
    <w:p w14:paraId="69DD0430" w14:textId="77777777" w:rsidR="00F15743" w:rsidRPr="00DE7FCE" w:rsidRDefault="00F15743" w:rsidP="00F15743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5EF68FAF" w14:textId="77777777" w:rsidR="00F15743" w:rsidRPr="00DE7FCE" w:rsidRDefault="00F15743" w:rsidP="00F15743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E7FCE">
        <w:rPr>
          <w:rFonts w:ascii="Century Gothic" w:eastAsia="Times New Roman" w:hAnsi="Century Gothic" w:cs="Arial"/>
          <w:i/>
          <w:iCs/>
          <w:sz w:val="24"/>
          <w:szCs w:val="24"/>
        </w:rPr>
        <w:t>Words of Grace</w:t>
      </w:r>
    </w:p>
    <w:p w14:paraId="33F31C25" w14:textId="77777777" w:rsidR="00F15743" w:rsidRPr="00DE7FCE" w:rsidRDefault="00F15743" w:rsidP="00F15743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108B7CAE" w14:textId="77777777" w:rsidR="00F15743" w:rsidRPr="00DE7FCE" w:rsidRDefault="00F15743" w:rsidP="00F15743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E7FCE">
        <w:rPr>
          <w:rFonts w:ascii="Century Gothic" w:eastAsia="Times New Roman" w:hAnsi="Century Gothic" w:cs="Arial"/>
          <w:i/>
          <w:iCs/>
          <w:sz w:val="24"/>
          <w:szCs w:val="24"/>
        </w:rPr>
        <w:t>↑Passing of the Peace</w:t>
      </w:r>
    </w:p>
    <w:p w14:paraId="45C52A3F" w14:textId="77777777" w:rsidR="00F15743" w:rsidRPr="00DE7FCE" w:rsidRDefault="00F15743" w:rsidP="00F15743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37F28802" w14:textId="77777777" w:rsidR="00F15743" w:rsidRPr="00354CAB" w:rsidRDefault="00F15743" w:rsidP="00F15743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354CAB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Centering Song</w:t>
      </w:r>
      <w:r w:rsidRPr="00354CAB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354CAB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354CAB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  <w:t>“Give Thanks”</w:t>
      </w:r>
      <w:r w:rsidRPr="00354CAB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354CAB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  <w:t>Henry Smith</w:t>
      </w:r>
    </w:p>
    <w:p w14:paraId="27ABA9DB" w14:textId="77777777" w:rsidR="00F15743" w:rsidRPr="00BF0FAE" w:rsidRDefault="00F15743" w:rsidP="00F15743">
      <w:pPr>
        <w:spacing w:after="0" w:line="240" w:lineRule="auto"/>
        <w:rPr>
          <w:rFonts w:ascii="Century Gothic" w:eastAsia="Times New Roman" w:hAnsi="Century Gothic" w:cs="Arial"/>
          <w:b/>
          <w:bCs/>
          <w:i/>
          <w:iCs/>
          <w:color w:val="auto"/>
          <w:sz w:val="24"/>
          <w:szCs w:val="24"/>
        </w:rPr>
      </w:pPr>
    </w:p>
    <w:p w14:paraId="7FA00395" w14:textId="429FA6E6" w:rsidR="00F15743" w:rsidRPr="00DE7FCE" w:rsidRDefault="00F15743" w:rsidP="00F15743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E7FCE">
        <w:rPr>
          <w:rFonts w:ascii="Century Gothic" w:eastAsia="Times New Roman" w:hAnsi="Century Gothic" w:cs="Arial"/>
          <w:i/>
          <w:iCs/>
          <w:sz w:val="24"/>
          <w:szCs w:val="24"/>
        </w:rPr>
        <w:t>Prayer for Illumination</w:t>
      </w:r>
    </w:p>
    <w:p w14:paraId="47ADFFBB" w14:textId="77777777" w:rsidR="00F15743" w:rsidRPr="00DE7FCE" w:rsidRDefault="00F15743" w:rsidP="00F15743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79388AC9" w14:textId="7273A5BE" w:rsidR="00F15743" w:rsidRPr="00DE7FCE" w:rsidRDefault="00F15743" w:rsidP="00F15743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E7FCE">
        <w:rPr>
          <w:rFonts w:ascii="Century Gothic" w:eastAsia="Times New Roman" w:hAnsi="Century Gothic" w:cs="Arial"/>
          <w:i/>
          <w:iCs/>
          <w:sz w:val="24"/>
          <w:szCs w:val="24"/>
        </w:rPr>
        <w:t>First Reading (Isaiah 5:1-7, NRSVUE)</w:t>
      </w:r>
    </w:p>
    <w:p w14:paraId="4D223B48" w14:textId="77777777" w:rsidR="00F15743" w:rsidRPr="00DE7FCE" w:rsidRDefault="00F15743" w:rsidP="00F15743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354921C2" w14:textId="389AA541" w:rsidR="00F15743" w:rsidRPr="00DE7FCE" w:rsidRDefault="00F15743" w:rsidP="00F15743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E7FCE">
        <w:rPr>
          <w:rFonts w:ascii="Century Gothic" w:eastAsia="Times New Roman" w:hAnsi="Century Gothic" w:cs="Arial"/>
          <w:i/>
          <w:iCs/>
          <w:sz w:val="24"/>
          <w:szCs w:val="24"/>
        </w:rPr>
        <w:t>Gospel Reading (Matthew 21:33-46, NRSVUE)</w:t>
      </w:r>
    </w:p>
    <w:p w14:paraId="4F8FA0A3" w14:textId="77777777" w:rsidR="00F15743" w:rsidRPr="00DE7FCE" w:rsidRDefault="00F15743" w:rsidP="00F15743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541262B5" w14:textId="77777777" w:rsidR="00F15743" w:rsidRPr="00354CAB" w:rsidRDefault="00F15743" w:rsidP="00F15743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354CAB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Reflection</w:t>
      </w:r>
      <w:r w:rsidRPr="00354CAB">
        <w:rPr>
          <w:rFonts w:ascii="Century Gothic" w:eastAsia="Times New Roman" w:hAnsi="Century Gothic" w:cs="Arial"/>
          <w:color w:val="auto"/>
          <w:sz w:val="24"/>
          <w:szCs w:val="24"/>
        </w:rPr>
        <w:tab/>
      </w:r>
      <w:r w:rsidRPr="00354CAB">
        <w:rPr>
          <w:rFonts w:ascii="Century Gothic" w:eastAsia="Times New Roman" w:hAnsi="Century Gothic" w:cs="Arial"/>
          <w:color w:val="auto"/>
          <w:sz w:val="24"/>
          <w:szCs w:val="24"/>
        </w:rPr>
        <w:tab/>
      </w:r>
      <w:r w:rsidRPr="00354CAB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354CAB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354CAB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354CAB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354CAB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  <w:t>Rev. Brent Gundlah</w:t>
      </w:r>
    </w:p>
    <w:p w14:paraId="344C031D" w14:textId="77777777" w:rsidR="00F15743" w:rsidRPr="00DE7FCE" w:rsidRDefault="00F15743" w:rsidP="00F15743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632047B9" w14:textId="77777777" w:rsidR="00F15743" w:rsidRPr="00DE7FCE" w:rsidRDefault="00F15743" w:rsidP="00F15743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E7FCE">
        <w:rPr>
          <w:rFonts w:ascii="Century Gothic" w:eastAsia="Times New Roman" w:hAnsi="Century Gothic" w:cs="Arial"/>
          <w:i/>
          <w:iCs/>
          <w:sz w:val="24"/>
          <w:szCs w:val="24"/>
        </w:rPr>
        <w:t>Call to Offering</w:t>
      </w:r>
    </w:p>
    <w:p w14:paraId="686C7C64" w14:textId="77777777" w:rsidR="00F15743" w:rsidRPr="00DE7FCE" w:rsidRDefault="00F15743" w:rsidP="00F15743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24ECEFA8" w14:textId="77777777" w:rsidR="00F15743" w:rsidRPr="00354CAB" w:rsidRDefault="00F15743" w:rsidP="00F15743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354CAB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Offering Song</w:t>
      </w:r>
      <w:r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354CAB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354CAB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  <w:t>“Imagine”</w:t>
      </w:r>
      <w:r w:rsidRPr="00354CAB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354CAB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354CAB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John Lennon</w:t>
      </w:r>
    </w:p>
    <w:p w14:paraId="5E98A2F0" w14:textId="77777777" w:rsidR="00F15743" w:rsidRPr="00DE7FCE" w:rsidRDefault="00F15743" w:rsidP="00F15743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20AFAF3A" w14:textId="4A007EDC" w:rsidR="00F15743" w:rsidRPr="00DE7FCE" w:rsidRDefault="00F15743" w:rsidP="00F15743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E7FCE">
        <w:rPr>
          <w:rFonts w:ascii="Century Gothic" w:eastAsia="Times New Roman" w:hAnsi="Century Gothic" w:cs="Arial"/>
          <w:sz w:val="24"/>
          <w:szCs w:val="24"/>
        </w:rPr>
        <w:t>↑</w:t>
      </w:r>
      <w:r w:rsidRPr="00DE7FCE">
        <w:rPr>
          <w:rFonts w:ascii="Century Gothic" w:eastAsia="Times New Roman" w:hAnsi="Century Gothic" w:cs="Arial"/>
          <w:i/>
          <w:iCs/>
          <w:sz w:val="24"/>
          <w:szCs w:val="24"/>
        </w:rPr>
        <w:t>Doxology</w:t>
      </w:r>
    </w:p>
    <w:p w14:paraId="7DB7113E" w14:textId="77777777" w:rsidR="00F15743" w:rsidRPr="00DE7FCE" w:rsidRDefault="00F15743" w:rsidP="00F15743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731D74BA" w14:textId="77777777" w:rsidR="00F15743" w:rsidRPr="00DE7FCE" w:rsidRDefault="00F15743" w:rsidP="00F15743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E7FCE">
        <w:rPr>
          <w:rFonts w:ascii="Century Gothic" w:eastAsia="Times New Roman" w:hAnsi="Century Gothic" w:cs="Arial"/>
          <w:i/>
          <w:iCs/>
          <w:sz w:val="24"/>
          <w:szCs w:val="24"/>
        </w:rPr>
        <w:t>Prayer of Dedication</w:t>
      </w:r>
    </w:p>
    <w:p w14:paraId="4C13F17D" w14:textId="77777777" w:rsidR="00F15743" w:rsidRPr="00DE7FCE" w:rsidRDefault="00F15743" w:rsidP="00F15743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3424343C" w14:textId="77777777" w:rsidR="00F15743" w:rsidRPr="00DE7FCE" w:rsidRDefault="00F15743" w:rsidP="00F15743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E7FCE">
        <w:rPr>
          <w:rFonts w:ascii="Century Gothic" w:eastAsia="Times New Roman" w:hAnsi="Century Gothic" w:cs="Arial"/>
          <w:i/>
          <w:iCs/>
          <w:sz w:val="24"/>
          <w:szCs w:val="24"/>
        </w:rPr>
        <w:t>Prayers of the Community</w:t>
      </w:r>
    </w:p>
    <w:p w14:paraId="6BF4A3E2" w14:textId="77777777" w:rsidR="00F15743" w:rsidRDefault="00F15743" w:rsidP="00C72486">
      <w:pPr>
        <w:spacing w:after="0" w:line="240" w:lineRule="auto"/>
        <w:jc w:val="center"/>
        <w:rPr>
          <w:rFonts w:ascii="Century Gothic" w:eastAsia="Times New Roman" w:hAnsi="Century Gothic" w:cs="Arial"/>
          <w:i/>
          <w:iCs/>
          <w:sz w:val="24"/>
          <w:szCs w:val="24"/>
        </w:rPr>
      </w:pPr>
      <w:r w:rsidRPr="00DE7FCE">
        <w:rPr>
          <w:rFonts w:ascii="Century Gothic" w:eastAsia="Times New Roman" w:hAnsi="Century Gothic" w:cs="Arial"/>
          <w:i/>
          <w:iCs/>
          <w:sz w:val="24"/>
          <w:szCs w:val="24"/>
        </w:rPr>
        <w:t>(The congregation will respond to each prayerful offering with the following words:</w:t>
      </w:r>
      <w:r>
        <w:rPr>
          <w:rFonts w:ascii="Century Gothic" w:eastAsia="Times New Roman" w:hAnsi="Century Gothic" w:cs="Times New Roman"/>
          <w:color w:val="auto"/>
          <w:sz w:val="24"/>
          <w:szCs w:val="24"/>
        </w:rPr>
        <w:t xml:space="preserve"> </w:t>
      </w:r>
      <w:r w:rsidRPr="00DE7FCE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“Together with God, we hear your prayers.”</w:t>
      </w:r>
      <w:r w:rsidRPr="00DE7FCE">
        <w:rPr>
          <w:rFonts w:ascii="Century Gothic" w:eastAsia="Times New Roman" w:hAnsi="Century Gothic" w:cs="Arial"/>
          <w:i/>
          <w:iCs/>
          <w:sz w:val="24"/>
          <w:szCs w:val="24"/>
        </w:rPr>
        <w:t>)</w:t>
      </w:r>
    </w:p>
    <w:p w14:paraId="67EF1796" w14:textId="77777777" w:rsidR="00F15743" w:rsidRDefault="00F15743" w:rsidP="00C72486">
      <w:pPr>
        <w:spacing w:after="0" w:line="240" w:lineRule="auto"/>
        <w:jc w:val="center"/>
        <w:rPr>
          <w:rFonts w:ascii="Century Gothic" w:eastAsia="Times New Roman" w:hAnsi="Century Gothic" w:cs="Arial"/>
          <w:i/>
          <w:iCs/>
          <w:sz w:val="24"/>
          <w:szCs w:val="24"/>
        </w:rPr>
      </w:pPr>
      <w:r w:rsidRPr="00DE7FCE">
        <w:rPr>
          <w:rFonts w:ascii="Century Gothic" w:eastAsia="Times New Roman" w:hAnsi="Century Gothic" w:cs="Arial"/>
          <w:i/>
          <w:iCs/>
          <w:sz w:val="24"/>
          <w:szCs w:val="24"/>
        </w:rPr>
        <w:t>Today and every Sunday, you are invited to join a prayer circle in the chapel immediately after worship to share your joys and concerns aloud in the supportive company of others.</w:t>
      </w:r>
    </w:p>
    <w:p w14:paraId="5A68CD60" w14:textId="77777777" w:rsidR="00F15743" w:rsidRPr="00DE7FCE" w:rsidRDefault="00F15743" w:rsidP="00F15743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019BCDB2" w14:textId="77777777" w:rsidR="00F15743" w:rsidRPr="00DE7FCE" w:rsidRDefault="00F15743" w:rsidP="00F15743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E7FCE">
        <w:rPr>
          <w:rFonts w:ascii="Century Gothic" w:eastAsia="Times New Roman" w:hAnsi="Century Gothic" w:cs="Arial"/>
          <w:i/>
          <w:iCs/>
          <w:sz w:val="24"/>
          <w:szCs w:val="24"/>
        </w:rPr>
        <w:t>Pastoral Prayer</w:t>
      </w:r>
    </w:p>
    <w:p w14:paraId="512ED5C4" w14:textId="77777777" w:rsidR="00F15743" w:rsidRPr="00DE7FCE" w:rsidRDefault="00F15743" w:rsidP="00F15743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0CCBB193" w14:textId="77777777" w:rsidR="00F15743" w:rsidRPr="00DE7FCE" w:rsidRDefault="00F15743" w:rsidP="00F15743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E7FCE">
        <w:rPr>
          <w:rFonts w:ascii="Century Gothic" w:eastAsia="Times New Roman" w:hAnsi="Century Gothic" w:cs="Arial"/>
          <w:i/>
          <w:iCs/>
          <w:sz w:val="24"/>
          <w:szCs w:val="24"/>
        </w:rPr>
        <w:t>Farewell and Blessing</w:t>
      </w:r>
    </w:p>
    <w:p w14:paraId="7D680C85" w14:textId="77777777" w:rsidR="00F15743" w:rsidRPr="00DE7FCE" w:rsidRDefault="00F15743" w:rsidP="00F15743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1BB54C65" w14:textId="77777777" w:rsidR="00F15743" w:rsidRPr="00DE7FCE" w:rsidRDefault="00F15743" w:rsidP="00F15743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E7FCE">
        <w:rPr>
          <w:rFonts w:ascii="Century Gothic" w:eastAsia="Times New Roman" w:hAnsi="Century Gothic" w:cs="Arial"/>
          <w:i/>
          <w:iCs/>
          <w:sz w:val="24"/>
          <w:szCs w:val="24"/>
        </w:rPr>
        <w:t>Invitation to the Table</w:t>
      </w:r>
    </w:p>
    <w:p w14:paraId="15407EC2" w14:textId="77777777" w:rsidR="00F15743" w:rsidRPr="00DE7FCE" w:rsidRDefault="00F15743" w:rsidP="00F15743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E7FCE">
        <w:rPr>
          <w:rFonts w:ascii="Century Gothic" w:eastAsia="Times New Roman" w:hAnsi="Century Gothic" w:cs="Arial"/>
          <w:i/>
          <w:iCs/>
          <w:color w:val="212121"/>
          <w:sz w:val="24"/>
          <w:szCs w:val="24"/>
        </w:rPr>
        <w:t>All are welcome to receive communion at HUCC. Communion is served by intinction, so please come forward, take a piece of bread (which is vegan and gluten free) and dip in the cup of your choice (we offer both wine and juice, as marked on base of the cups).</w:t>
      </w:r>
    </w:p>
    <w:p w14:paraId="664B9790" w14:textId="77777777" w:rsidR="00F15743" w:rsidRPr="00DE7FCE" w:rsidRDefault="00F15743" w:rsidP="00F15743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7D026D43" w14:textId="77777777" w:rsidR="00F15743" w:rsidRPr="00354CAB" w:rsidRDefault="00F15743" w:rsidP="00F15743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354CAB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Communion Song</w:t>
      </w:r>
      <w:r w:rsidRPr="00354CAB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354CAB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  <w:t>“Let Us Break Bread Together”</w:t>
      </w:r>
      <w:r w:rsidRPr="00354CAB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354CAB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  <w:t>NCH# 330</w:t>
      </w:r>
    </w:p>
    <w:p w14:paraId="6126B081" w14:textId="77777777" w:rsidR="00F15743" w:rsidRPr="00DE7FCE" w:rsidRDefault="00F15743" w:rsidP="00F15743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244E26CC" w14:textId="77777777" w:rsidR="00F15743" w:rsidRPr="00DE7FCE" w:rsidRDefault="00F15743" w:rsidP="00F15743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E7FCE">
        <w:rPr>
          <w:rFonts w:ascii="Century Gothic" w:eastAsia="Times New Roman" w:hAnsi="Century Gothic" w:cs="Arial"/>
          <w:i/>
          <w:iCs/>
          <w:sz w:val="24"/>
          <w:szCs w:val="24"/>
        </w:rPr>
        <w:t>Communion</w:t>
      </w:r>
    </w:p>
    <w:p w14:paraId="65332318" w14:textId="77777777" w:rsidR="00F15743" w:rsidRPr="00DE7FCE" w:rsidRDefault="00F15743" w:rsidP="00F15743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75D63864" w14:textId="2B29CD6E" w:rsidR="00F15743" w:rsidRPr="00DE7FCE" w:rsidRDefault="00F15743" w:rsidP="00F15743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E7FCE">
        <w:rPr>
          <w:rFonts w:ascii="Century Gothic" w:eastAsia="Times New Roman" w:hAnsi="Century Gothic" w:cs="Arial"/>
          <w:i/>
          <w:iCs/>
          <w:sz w:val="24"/>
          <w:szCs w:val="24"/>
        </w:rPr>
        <w:t>Jesus Prayer</w:t>
      </w:r>
    </w:p>
    <w:p w14:paraId="427284A7" w14:textId="77777777" w:rsidR="00F15743" w:rsidRPr="00DE7FCE" w:rsidRDefault="00F15743" w:rsidP="00F15743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3E57E1B2" w14:textId="77777777" w:rsidR="00F15743" w:rsidRPr="00DE7FCE" w:rsidRDefault="00F15743" w:rsidP="00F15743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E7FCE">
        <w:rPr>
          <w:rFonts w:ascii="Century Gothic" w:eastAsia="Times New Roman" w:hAnsi="Century Gothic" w:cs="Arial"/>
          <w:sz w:val="24"/>
          <w:szCs w:val="24"/>
        </w:rPr>
        <w:t>↑</w:t>
      </w:r>
      <w:r w:rsidRPr="00DE7FCE">
        <w:rPr>
          <w:rFonts w:ascii="Century Gothic" w:eastAsia="Times New Roman" w:hAnsi="Century Gothic" w:cs="Arial"/>
          <w:i/>
          <w:iCs/>
          <w:sz w:val="24"/>
          <w:szCs w:val="24"/>
        </w:rPr>
        <w:t>Words of Mission and Benediction</w:t>
      </w:r>
    </w:p>
    <w:p w14:paraId="79D26192" w14:textId="77777777" w:rsidR="00E059C1" w:rsidRPr="00DE7FCE" w:rsidRDefault="00E059C1" w:rsidP="00E059C1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16F60B36" w14:textId="77777777" w:rsidR="00E059C1" w:rsidRPr="00354CAB" w:rsidRDefault="00E059C1" w:rsidP="00E059C1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354CAB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Closing Song</w:t>
      </w:r>
      <w:r w:rsidRPr="00354CAB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354CAB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  <w:t>“Keep on the Sunny Side”</w:t>
      </w:r>
      <w:r w:rsidRPr="00354CAB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  <w:t>Ada Blenkhorn</w:t>
      </w:r>
    </w:p>
    <w:p w14:paraId="4C7A3A23" w14:textId="77777777" w:rsidR="00F15743" w:rsidRPr="00DE7FCE" w:rsidRDefault="00F15743" w:rsidP="00F15743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08152DB4" w14:textId="77777777" w:rsidR="00F15743" w:rsidRPr="00DE7FCE" w:rsidRDefault="00F15743" w:rsidP="00F15743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E7FCE">
        <w:rPr>
          <w:rFonts w:ascii="Century Gothic" w:eastAsia="Times New Roman" w:hAnsi="Century Gothic" w:cs="Arial"/>
          <w:i/>
          <w:iCs/>
          <w:sz w:val="24"/>
          <w:szCs w:val="24"/>
        </w:rPr>
        <w:t>Dismissal to Sunday School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16"/>
        <w:gridCol w:w="5616"/>
      </w:tblGrid>
      <w:tr w:rsidR="0001750F" w14:paraId="1C615989" w14:textId="77777777" w:rsidTr="001E4ACD">
        <w:trPr>
          <w:jc w:val="center"/>
        </w:trPr>
        <w:tc>
          <w:tcPr>
            <w:tcW w:w="5616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AB06DA" w14:textId="77777777" w:rsidR="0001750F" w:rsidRDefault="0001750F" w:rsidP="001E4ACD">
            <w:pPr>
              <w:spacing w:after="40" w:line="252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4DA369B5" wp14:editId="111B2BC9">
                  <wp:extent cx="1199072" cy="1234339"/>
                  <wp:effectExtent l="0" t="0" r="0" b="0"/>
                  <wp:docPr id="126217979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2179793" name="Picture 1262179793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6760" cy="12628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br/>
            </w:r>
          </w:p>
          <w:p w14:paraId="4332A001" w14:textId="77777777" w:rsidR="0001750F" w:rsidRDefault="0001750F" w:rsidP="001E4ACD">
            <w:pPr>
              <w:spacing w:after="100" w:line="252" w:lineRule="auto"/>
              <w:jc w:val="center"/>
            </w:pPr>
            <w:r>
              <w:rPr>
                <w:color w:val="23373D"/>
              </w:rPr>
              <w:t>2631 East Murray-Holladay Rd</w:t>
            </w:r>
          </w:p>
          <w:p w14:paraId="083112CB" w14:textId="77777777" w:rsidR="0001750F" w:rsidRDefault="0001750F" w:rsidP="001E4ACD">
            <w:pPr>
              <w:spacing w:after="100" w:line="252" w:lineRule="auto"/>
              <w:jc w:val="center"/>
            </w:pPr>
            <w:r>
              <w:rPr>
                <w:color w:val="23373D"/>
                <w:sz w:val="18"/>
              </w:rPr>
              <w:t>Holladay, UT 84117  •  801-277-2631</w:t>
            </w:r>
          </w:p>
          <w:p w14:paraId="5DAAB3B6" w14:textId="77777777" w:rsidR="0001750F" w:rsidRDefault="0001750F" w:rsidP="001E4ACD">
            <w:pPr>
              <w:spacing w:after="460" w:line="252" w:lineRule="auto"/>
              <w:jc w:val="center"/>
            </w:pPr>
            <w:r>
              <w:rPr>
                <w:color w:val="23373D"/>
                <w:sz w:val="19"/>
              </w:rPr>
              <w:t xml:space="preserve">Rev. Brent </w:t>
            </w:r>
            <w:proofErr w:type="spellStart"/>
            <w:r>
              <w:rPr>
                <w:color w:val="23373D"/>
                <w:sz w:val="19"/>
              </w:rPr>
              <w:t>Gundlah</w:t>
            </w:r>
            <w:proofErr w:type="spellEnd"/>
            <w:r>
              <w:rPr>
                <w:color w:val="23373D"/>
                <w:sz w:val="19"/>
              </w:rPr>
              <w:t>, Pastor</w:t>
            </w:r>
          </w:p>
          <w:p w14:paraId="78BD2F45" w14:textId="77777777" w:rsidR="0001750F" w:rsidRDefault="0001750F" w:rsidP="001E4ACD">
            <w:pPr>
              <w:spacing w:after="80" w:line="252" w:lineRule="auto"/>
              <w:jc w:val="center"/>
            </w:pPr>
            <w:r>
              <w:rPr>
                <w:i/>
                <w:color w:val="23373D"/>
              </w:rPr>
              <w:t>We are a Creation Justice, and an</w:t>
            </w:r>
          </w:p>
          <w:p w14:paraId="0CCB6853" w14:textId="77777777" w:rsidR="0001750F" w:rsidRDefault="0001750F" w:rsidP="001E4ACD">
            <w:pPr>
              <w:spacing w:after="80" w:line="252" w:lineRule="auto"/>
              <w:jc w:val="center"/>
            </w:pPr>
            <w:r>
              <w:rPr>
                <w:i/>
                <w:color w:val="23373D"/>
              </w:rPr>
              <w:t>Open and Affirming Congregation</w:t>
            </w:r>
          </w:p>
          <w:p w14:paraId="726DEE2C" w14:textId="77777777" w:rsidR="0001750F" w:rsidRDefault="0001750F" w:rsidP="001E4ACD">
            <w:pPr>
              <w:spacing w:line="252" w:lineRule="auto"/>
              <w:jc w:val="center"/>
            </w:pPr>
            <w:r>
              <w:rPr>
                <w:i/>
                <w:color w:val="23373D"/>
              </w:rPr>
              <w:t>of the United Church of Christ</w:t>
            </w:r>
          </w:p>
        </w:tc>
        <w:tc>
          <w:tcPr>
            <w:tcW w:w="5616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570CC2" w14:textId="77777777" w:rsidR="0001750F" w:rsidRDefault="0001750F" w:rsidP="001E4ACD">
            <w:pPr>
              <w:spacing w:after="120" w:line="252" w:lineRule="auto"/>
              <w:jc w:val="center"/>
            </w:pPr>
            <w:r>
              <w:rPr>
                <w:b/>
                <w:sz w:val="34"/>
              </w:rPr>
              <w:t>New to HUCC?</w:t>
            </w:r>
          </w:p>
          <w:p w14:paraId="6C917B90" w14:textId="77777777" w:rsidR="0001750F" w:rsidRPr="00763827" w:rsidRDefault="0001750F" w:rsidP="001E4ACD">
            <w:pPr>
              <w:spacing w:after="100" w:line="252" w:lineRule="auto"/>
              <w:jc w:val="center"/>
              <w:rPr>
                <w:b/>
                <w:bCs/>
                <w:i/>
                <w:iCs/>
                <w:color w:val="7F7F7F" w:themeColor="text1" w:themeTint="80"/>
              </w:rPr>
            </w:pPr>
            <w:r w:rsidRPr="00763827">
              <w:rPr>
                <w:b/>
                <w:bCs/>
                <w:i/>
                <w:iCs/>
                <w:color w:val="7F7F7F" w:themeColor="text1" w:themeTint="80"/>
                <w:sz w:val="21"/>
              </w:rPr>
              <w:t>We’re glad you’re here.</w:t>
            </w:r>
          </w:p>
          <w:p w14:paraId="243E44B7" w14:textId="77777777" w:rsidR="0001750F" w:rsidRDefault="0001750F" w:rsidP="001E4ACD">
            <w:pPr>
              <w:spacing w:after="60" w:line="252" w:lineRule="auto"/>
              <w:jc w:val="center"/>
              <w:rPr>
                <w:color w:val="23373D"/>
                <w:sz w:val="18"/>
              </w:rPr>
            </w:pPr>
            <w:r>
              <w:rPr>
                <w:color w:val="23373D"/>
                <w:sz w:val="18"/>
              </w:rPr>
              <w:t>Scan to let us know you visited and</w:t>
            </w:r>
            <w:r>
              <w:t xml:space="preserve"> </w:t>
            </w:r>
            <w:r>
              <w:rPr>
                <w:color w:val="23373D"/>
                <w:sz w:val="18"/>
              </w:rPr>
              <w:t>sign up for our newsletter</w:t>
            </w:r>
          </w:p>
          <w:p w14:paraId="03DEEEA2" w14:textId="77777777" w:rsidR="0001750F" w:rsidRDefault="0001750F" w:rsidP="001E4ACD">
            <w:pPr>
              <w:spacing w:after="60" w:line="252" w:lineRule="auto"/>
              <w:jc w:val="center"/>
            </w:pPr>
            <w:r>
              <w:rPr>
                <w:color w:val="23373D"/>
                <w:sz w:val="18"/>
              </w:rPr>
              <w:t>or you can also use the QR code to give to HUCC.</w:t>
            </w:r>
          </w:p>
          <w:p w14:paraId="1A7581A3" w14:textId="77777777" w:rsidR="0001750F" w:rsidRDefault="0001750F" w:rsidP="001E4ACD">
            <w:pPr>
              <w:spacing w:line="252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5A6B6821" wp14:editId="658696F9">
                  <wp:extent cx="1216324" cy="1216324"/>
                  <wp:effectExtent l="0" t="0" r="3175" b="3175"/>
                  <wp:docPr id="1899763582" name="Picture 18997635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utreach_qr_for_word.pn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6324" cy="12163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8FB1A51" w14:textId="77777777" w:rsidR="0001750F" w:rsidRPr="00763827" w:rsidRDefault="0001750F" w:rsidP="001E4ACD">
            <w:pPr>
              <w:spacing w:after="40" w:line="252" w:lineRule="auto"/>
              <w:jc w:val="center"/>
              <w:rPr>
                <w:color w:val="808080" w:themeColor="background1" w:themeShade="80"/>
                <w:szCs w:val="28"/>
              </w:rPr>
            </w:pPr>
            <w:r w:rsidRPr="00763827">
              <w:rPr>
                <w:b/>
                <w:color w:val="808080" w:themeColor="background1" w:themeShade="80"/>
                <w:szCs w:val="28"/>
              </w:rPr>
              <w:t>SCAN TO CONNECT</w:t>
            </w:r>
          </w:p>
          <w:p w14:paraId="442D4F92" w14:textId="77777777" w:rsidR="0001750F" w:rsidRPr="00763827" w:rsidRDefault="0001750F" w:rsidP="001E4ACD">
            <w:pPr>
              <w:spacing w:after="60" w:line="252" w:lineRule="auto"/>
              <w:jc w:val="center"/>
              <w:rPr>
                <w:b/>
                <w:color w:val="808080" w:themeColor="background1" w:themeShade="80"/>
                <w:szCs w:val="28"/>
              </w:rPr>
            </w:pPr>
            <w:r w:rsidRPr="00763827">
              <w:rPr>
                <w:b/>
                <w:color w:val="808080" w:themeColor="background1" w:themeShade="80"/>
                <w:szCs w:val="28"/>
              </w:rPr>
              <w:t>SCAN TO GIVE</w:t>
            </w:r>
          </w:p>
          <w:p w14:paraId="19526C15" w14:textId="77777777" w:rsidR="0001750F" w:rsidRPr="00763827" w:rsidRDefault="0001750F" w:rsidP="001E4ACD">
            <w:pPr>
              <w:spacing w:after="60" w:line="252" w:lineRule="auto"/>
              <w:jc w:val="center"/>
              <w:rPr>
                <w:color w:val="808080" w:themeColor="background1" w:themeShade="80"/>
                <w:szCs w:val="28"/>
              </w:rPr>
            </w:pPr>
            <w:r w:rsidRPr="00763827">
              <w:rPr>
                <w:b/>
                <w:color w:val="808080" w:themeColor="background1" w:themeShade="80"/>
                <w:szCs w:val="28"/>
              </w:rPr>
              <w:t>SCAN TO FOLLOW</w:t>
            </w:r>
          </w:p>
          <w:p w14:paraId="0A092584" w14:textId="77777777" w:rsidR="0001750F" w:rsidRDefault="0001750F" w:rsidP="001E4ACD">
            <w:pPr>
              <w:spacing w:after="40" w:line="252" w:lineRule="auto"/>
              <w:jc w:val="center"/>
            </w:pPr>
            <w:r>
              <w:rPr>
                <w:color w:val="23373D"/>
                <w:sz w:val="15"/>
              </w:rPr>
              <w:t>holladayucc.org/outreach</w:t>
            </w:r>
          </w:p>
          <w:p w14:paraId="07ECA422" w14:textId="07F2456F" w:rsidR="0001750F" w:rsidRDefault="0001750F" w:rsidP="0001750F">
            <w:pPr>
              <w:pBdr>
                <w:bottom w:val="single" w:sz="5" w:space="1" w:color="DCE5E5"/>
              </w:pBdr>
              <w:spacing w:before="40" w:after="40" w:line="252" w:lineRule="auto"/>
            </w:pPr>
            <w:r>
              <w:t xml:space="preserve"> </w:t>
            </w:r>
          </w:p>
        </w:tc>
      </w:tr>
    </w:tbl>
    <w:p w14:paraId="5642D5E6" w14:textId="77777777" w:rsidR="00C72486" w:rsidRPr="00DE7FCE" w:rsidRDefault="00C72486" w:rsidP="0001750F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E7FCE">
        <w:rPr>
          <w:rFonts w:ascii="Century Gothic" w:eastAsia="Times New Roman" w:hAnsi="Century Gothic" w:cs="Arial"/>
          <w:b/>
          <w:bCs/>
          <w:sz w:val="24"/>
          <w:szCs w:val="24"/>
        </w:rPr>
        <w:t xml:space="preserve">Reader: </w:t>
      </w:r>
      <w:r>
        <w:rPr>
          <w:rFonts w:ascii="Century Gothic" w:eastAsia="Times New Roman" w:hAnsi="Century Gothic" w:cs="Arial"/>
          <w:b/>
          <w:bCs/>
          <w:sz w:val="24"/>
          <w:szCs w:val="24"/>
        </w:rPr>
        <w:t>Dianne McDonald</w:t>
      </w:r>
      <w:r w:rsidRPr="00DE7FCE">
        <w:rPr>
          <w:rFonts w:ascii="Century Gothic" w:eastAsia="Times New Roman" w:hAnsi="Century Gothic" w:cs="Arial"/>
          <w:b/>
          <w:bCs/>
          <w:sz w:val="24"/>
          <w:szCs w:val="24"/>
        </w:rPr>
        <w:t xml:space="preserve">, Slides: </w:t>
      </w:r>
      <w:r>
        <w:rPr>
          <w:rFonts w:ascii="Century Gothic" w:eastAsia="Times New Roman" w:hAnsi="Century Gothic" w:cs="Arial"/>
          <w:b/>
          <w:bCs/>
          <w:sz w:val="24"/>
          <w:szCs w:val="24"/>
        </w:rPr>
        <w:t>Jana Erickson</w:t>
      </w:r>
    </w:p>
    <w:p w14:paraId="5D14AE0C" w14:textId="77777777" w:rsidR="00C72486" w:rsidRDefault="00C72486" w:rsidP="00C72486">
      <w:pPr>
        <w:spacing w:after="0" w:line="240" w:lineRule="auto"/>
        <w:jc w:val="center"/>
        <w:rPr>
          <w:rFonts w:ascii="Century Gothic" w:eastAsia="Times New Roman" w:hAnsi="Century Gothic" w:cs="Arial"/>
          <w:b/>
          <w:bCs/>
          <w:sz w:val="24"/>
          <w:szCs w:val="24"/>
        </w:rPr>
      </w:pPr>
      <w:r w:rsidRPr="00DE7FCE">
        <w:rPr>
          <w:rFonts w:ascii="Century Gothic" w:eastAsia="Times New Roman" w:hAnsi="Century Gothic" w:cs="Arial"/>
          <w:b/>
          <w:bCs/>
          <w:sz w:val="24"/>
          <w:szCs w:val="24"/>
        </w:rPr>
        <w:t xml:space="preserve">Video: </w:t>
      </w:r>
      <w:r>
        <w:rPr>
          <w:rFonts w:ascii="Century Gothic" w:eastAsia="Times New Roman" w:hAnsi="Century Gothic" w:cs="Arial"/>
          <w:b/>
          <w:bCs/>
          <w:sz w:val="24"/>
          <w:szCs w:val="24"/>
        </w:rPr>
        <w:t>Roger Lamoni</w:t>
      </w:r>
      <w:r w:rsidRPr="00DE7FCE">
        <w:rPr>
          <w:rFonts w:ascii="Century Gothic" w:eastAsia="Times New Roman" w:hAnsi="Century Gothic" w:cs="Arial"/>
          <w:b/>
          <w:bCs/>
          <w:sz w:val="24"/>
          <w:szCs w:val="24"/>
        </w:rPr>
        <w:t xml:space="preserve">, Sound: </w:t>
      </w:r>
      <w:r>
        <w:rPr>
          <w:rFonts w:ascii="Century Gothic" w:eastAsia="Times New Roman" w:hAnsi="Century Gothic" w:cs="Arial"/>
          <w:b/>
          <w:bCs/>
          <w:sz w:val="24"/>
          <w:szCs w:val="24"/>
        </w:rPr>
        <w:t>Carl Adams</w:t>
      </w:r>
    </w:p>
    <w:p w14:paraId="7D65E5DC" w14:textId="77777777" w:rsidR="00C72486" w:rsidRPr="00DE7FCE" w:rsidRDefault="00C72486" w:rsidP="00C72486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>
        <w:rPr>
          <w:rFonts w:ascii="Century Gothic" w:eastAsia="Times New Roman" w:hAnsi="Century Gothic" w:cs="Arial"/>
          <w:b/>
          <w:bCs/>
          <w:sz w:val="24"/>
          <w:szCs w:val="24"/>
        </w:rPr>
        <w:t>Bell Ringer: Iain McDonald</w:t>
      </w:r>
    </w:p>
    <w:p w14:paraId="49303184" w14:textId="77777777" w:rsidR="00C72486" w:rsidRPr="00DE7FCE" w:rsidRDefault="00C72486" w:rsidP="00C72486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E7FCE">
        <w:rPr>
          <w:rFonts w:ascii="Century Gothic" w:eastAsia="Times New Roman" w:hAnsi="Century Gothic" w:cs="Arial"/>
          <w:b/>
          <w:bCs/>
          <w:sz w:val="24"/>
          <w:szCs w:val="24"/>
        </w:rPr>
        <w:t>Music: Holy House Band</w:t>
      </w:r>
    </w:p>
    <w:p w14:paraId="46E79C9C" w14:textId="77777777" w:rsidR="00A72190" w:rsidRPr="00802EEE" w:rsidRDefault="00A72190" w:rsidP="00B01ECF">
      <w:pPr>
        <w:pStyle w:val="NormalWeb"/>
        <w:spacing w:before="2" w:after="2"/>
        <w:rPr>
          <w:rFonts w:ascii="Century Gothic" w:hAnsi="Century Gothic"/>
          <w:sz w:val="24"/>
          <w:szCs w:val="24"/>
        </w:rPr>
      </w:pPr>
    </w:p>
    <w:p w14:paraId="1E8FC0AA" w14:textId="77777777" w:rsidR="00EB2D16" w:rsidRPr="00802EEE" w:rsidRDefault="00EB2D16" w:rsidP="00DF6FCC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02EEE">
        <w:rPr>
          <w:rFonts w:ascii="Century Gothic" w:eastAsia="Times New Roman" w:hAnsi="Century Gothic" w:cs="Arial"/>
          <w:b/>
          <w:bCs/>
          <w:sz w:val="24"/>
          <w:szCs w:val="24"/>
        </w:rPr>
        <w:t>Worship services at HUCC are live streamed on Facebook and YouTube.</w:t>
      </w:r>
    </w:p>
    <w:p w14:paraId="0BDF04D7" w14:textId="77777777" w:rsidR="00EB2D16" w:rsidRPr="00802EEE" w:rsidRDefault="00EB2D16" w:rsidP="00DF6FCC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02EEE">
        <w:rPr>
          <w:rFonts w:ascii="Century Gothic" w:eastAsia="Times New Roman" w:hAnsi="Century Gothic" w:cs="Arial"/>
          <w:b/>
          <w:bCs/>
          <w:sz w:val="24"/>
          <w:szCs w:val="24"/>
        </w:rPr>
        <w:t>Your presence here today is your consent to being part of that broadcast.</w:t>
      </w:r>
    </w:p>
    <w:p w14:paraId="78A7198B" w14:textId="77777777" w:rsidR="00B01ECF" w:rsidRDefault="00B01ECF" w:rsidP="00DF6FCC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6BC6A20F" w14:textId="77777777" w:rsidR="00C72486" w:rsidRPr="0016341C" w:rsidRDefault="00C72486" w:rsidP="00C72486">
      <w:pPr>
        <w:spacing w:after="120" w:line="240" w:lineRule="auto"/>
        <w:rPr>
          <w:rFonts w:asciiTheme="minorHAnsi" w:hAnsiTheme="minorHAnsi" w:cstheme="minorHAnsi"/>
          <w:b/>
          <w:color w:val="auto"/>
          <w:sz w:val="24"/>
          <w:szCs w:val="24"/>
          <w:u w:val="single"/>
        </w:rPr>
      </w:pPr>
      <w:bookmarkStart w:id="0" w:name="_Hlk196908865"/>
      <w:bookmarkStart w:id="1" w:name="_Hlk199335301"/>
      <w:bookmarkStart w:id="2" w:name="_Hlk205370499"/>
      <w:bookmarkStart w:id="3" w:name="_Hlk209529253"/>
      <w:bookmarkStart w:id="4" w:name="_Hlk212120108"/>
      <w:bookmarkStart w:id="5" w:name="_Hlk211427884"/>
      <w:bookmarkStart w:id="6" w:name="_Hlk212636921"/>
      <w:bookmarkStart w:id="7" w:name="_Hlk213144183"/>
      <w:bookmarkStart w:id="8" w:name="_Hlk213837667"/>
      <w:bookmarkStart w:id="9" w:name="_Hlk214541892"/>
      <w:bookmarkStart w:id="10" w:name="_Hlk217292619"/>
      <w:bookmarkStart w:id="11" w:name="_Hlk157520145"/>
      <w:bookmarkStart w:id="12" w:name="_Hlk162430197"/>
      <w:bookmarkStart w:id="13" w:name="_Hlk179887614"/>
      <w:bookmarkStart w:id="14" w:name="_Hlk161323035"/>
      <w:bookmarkStart w:id="15" w:name="_Hlk164243242"/>
      <w:r w:rsidRPr="0016341C">
        <w:rPr>
          <w:rFonts w:asciiTheme="minorHAnsi" w:hAnsiTheme="minorHAnsi" w:cstheme="minorHAnsi"/>
          <w:b/>
          <w:color w:val="auto"/>
          <w:sz w:val="24"/>
          <w:szCs w:val="24"/>
          <w:u w:val="single"/>
        </w:rPr>
        <w:t>Upcoming Events</w:t>
      </w:r>
    </w:p>
    <w:p w14:paraId="3E4414A2" w14:textId="77777777" w:rsidR="00C72486" w:rsidRPr="006E00EC" w:rsidRDefault="00C72486" w:rsidP="00C72486">
      <w:pPr>
        <w:spacing w:after="120" w:line="240" w:lineRule="auto"/>
        <w:rPr>
          <w:rFonts w:asciiTheme="minorHAnsi" w:hAnsiTheme="minorHAnsi" w:cstheme="minorHAnsi"/>
          <w:b/>
          <w:color w:val="auto"/>
          <w:sz w:val="24"/>
          <w:szCs w:val="24"/>
        </w:rPr>
      </w:pPr>
      <w:bookmarkStart w:id="16" w:name="_Hlk214359242"/>
      <w:r w:rsidRPr="006E00EC">
        <w:rPr>
          <w:rFonts w:asciiTheme="minorHAnsi" w:hAnsiTheme="minorHAnsi" w:cstheme="minorHAnsi"/>
          <w:b/>
          <w:color w:val="auto"/>
          <w:sz w:val="24"/>
          <w:szCs w:val="24"/>
        </w:rPr>
        <w:t>Glendale Collection every Wednesday at South entrance.</w:t>
      </w:r>
    </w:p>
    <w:p w14:paraId="54D85601" w14:textId="77777777" w:rsidR="00C72486" w:rsidRPr="00087CEB" w:rsidRDefault="00C72486" w:rsidP="00C72486">
      <w:pPr>
        <w:spacing w:after="120" w:line="240" w:lineRule="auto"/>
        <w:rPr>
          <w:rFonts w:asciiTheme="minorHAnsi" w:hAnsiTheme="minorHAnsi" w:cstheme="minorHAnsi"/>
          <w:b/>
          <w:color w:val="auto"/>
          <w:sz w:val="24"/>
          <w:szCs w:val="24"/>
        </w:rPr>
      </w:pPr>
      <w:bookmarkStart w:id="17" w:name="_Hlk210307771"/>
      <w:bookmarkStart w:id="18" w:name="_Hlk206069026"/>
      <w:bookmarkStart w:id="19" w:name="_Hlk213924465"/>
      <w:bookmarkEnd w:id="0"/>
      <w:bookmarkEnd w:id="1"/>
      <w:bookmarkEnd w:id="2"/>
      <w:r w:rsidRPr="00087CEB">
        <w:rPr>
          <w:rFonts w:asciiTheme="minorHAnsi" w:hAnsiTheme="minorHAnsi" w:cstheme="minorHAnsi"/>
          <w:b/>
          <w:color w:val="auto"/>
          <w:sz w:val="24"/>
          <w:szCs w:val="24"/>
        </w:rPr>
        <w:t>Gatherings Book group meets every Sunday at 9 am in the Chapel.</w:t>
      </w:r>
    </w:p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p w14:paraId="0A684553" w14:textId="77777777" w:rsidR="00C72486" w:rsidRPr="009F0F3A" w:rsidRDefault="00C72486" w:rsidP="00C72486">
      <w:pPr>
        <w:spacing w:after="120" w:line="240" w:lineRule="auto"/>
        <w:rPr>
          <w:rFonts w:asciiTheme="minorHAnsi" w:hAnsiTheme="minorHAnsi" w:cstheme="minorHAnsi"/>
          <w:b/>
          <w:color w:val="auto"/>
          <w:sz w:val="24"/>
          <w:szCs w:val="24"/>
        </w:rPr>
      </w:pPr>
      <w:r w:rsidRPr="009F0F3A">
        <w:rPr>
          <w:rFonts w:asciiTheme="minorHAnsi" w:hAnsiTheme="minorHAnsi" w:cstheme="minorHAnsi"/>
          <w:b/>
          <w:color w:val="auto"/>
          <w:sz w:val="24"/>
          <w:szCs w:val="24"/>
        </w:rPr>
        <w:t>Prayer Shawl Knitting Group meets Wednesday, October 7th at 3 pm.</w:t>
      </w:r>
    </w:p>
    <w:p w14:paraId="5D383646" w14:textId="77777777" w:rsidR="00C72486" w:rsidRDefault="00C72486" w:rsidP="00C72486">
      <w:pPr>
        <w:spacing w:after="120" w:line="240" w:lineRule="auto"/>
        <w:rPr>
          <w:rFonts w:asciiTheme="minorHAnsi" w:hAnsiTheme="minorHAnsi" w:cstheme="minorHAnsi"/>
          <w:b/>
          <w:color w:val="auto"/>
          <w:sz w:val="24"/>
          <w:szCs w:val="24"/>
        </w:rPr>
      </w:pPr>
      <w:r w:rsidRPr="009F0F3A">
        <w:rPr>
          <w:rFonts w:asciiTheme="minorHAnsi" w:hAnsiTheme="minorHAnsi" w:cstheme="minorHAnsi"/>
          <w:b/>
          <w:color w:val="auto"/>
          <w:sz w:val="24"/>
          <w:szCs w:val="24"/>
        </w:rPr>
        <w:t>HUCC Choir rehearses on Wed</w:t>
      </w:r>
      <w:r>
        <w:rPr>
          <w:rFonts w:asciiTheme="minorHAnsi" w:hAnsiTheme="minorHAnsi" w:cstheme="minorHAnsi"/>
          <w:b/>
          <w:color w:val="auto"/>
          <w:sz w:val="24"/>
          <w:szCs w:val="24"/>
        </w:rPr>
        <w:t>nesdays</w:t>
      </w:r>
      <w:r w:rsidRPr="009F0F3A">
        <w:rPr>
          <w:rFonts w:asciiTheme="minorHAnsi" w:hAnsiTheme="minorHAnsi" w:cstheme="minorHAnsi"/>
          <w:b/>
          <w:color w:val="auto"/>
          <w:sz w:val="24"/>
          <w:szCs w:val="24"/>
        </w:rPr>
        <w:t>, Oct</w:t>
      </w:r>
      <w:r>
        <w:rPr>
          <w:rFonts w:asciiTheme="minorHAnsi" w:hAnsiTheme="minorHAnsi" w:cstheme="minorHAnsi"/>
          <w:b/>
          <w:color w:val="auto"/>
          <w:sz w:val="24"/>
          <w:szCs w:val="24"/>
        </w:rPr>
        <w:t>.</w:t>
      </w:r>
      <w:r w:rsidRPr="009F0F3A">
        <w:rPr>
          <w:rFonts w:asciiTheme="minorHAnsi" w:hAnsiTheme="minorHAnsi" w:cstheme="minorHAnsi"/>
          <w:b/>
          <w:color w:val="auto"/>
          <w:sz w:val="24"/>
          <w:szCs w:val="24"/>
        </w:rPr>
        <w:t xml:space="preserve"> 7th &amp; 14th at 6:30 pm in the Choir Room.</w:t>
      </w:r>
    </w:p>
    <w:p w14:paraId="50871350" w14:textId="77777777" w:rsidR="00C72486" w:rsidRPr="009F0F3A" w:rsidRDefault="00C72486" w:rsidP="00C72486">
      <w:pPr>
        <w:spacing w:after="120" w:line="240" w:lineRule="auto"/>
        <w:rPr>
          <w:rFonts w:asciiTheme="minorHAnsi" w:hAnsiTheme="minorHAnsi" w:cstheme="minorHAnsi"/>
          <w:b/>
          <w:color w:val="auto"/>
          <w:sz w:val="24"/>
          <w:szCs w:val="24"/>
        </w:rPr>
      </w:pPr>
      <w:r w:rsidRPr="009F0F3A">
        <w:rPr>
          <w:rFonts w:asciiTheme="minorHAnsi" w:hAnsiTheme="minorHAnsi" w:cstheme="minorHAnsi"/>
          <w:b/>
          <w:color w:val="auto"/>
          <w:sz w:val="24"/>
          <w:szCs w:val="24"/>
        </w:rPr>
        <w:t>Top of the Hill luncheon on Thursday, October 8th at noon in McMullen Hall.</w:t>
      </w:r>
    </w:p>
    <w:p w14:paraId="68FCD5E0" w14:textId="77777777" w:rsidR="00C72486" w:rsidRPr="009F0F3A" w:rsidRDefault="00C72486" w:rsidP="00C72486">
      <w:pPr>
        <w:spacing w:after="120" w:line="240" w:lineRule="auto"/>
        <w:rPr>
          <w:b/>
          <w:color w:val="auto"/>
          <w:sz w:val="24"/>
          <w:szCs w:val="24"/>
        </w:rPr>
      </w:pPr>
      <w:r w:rsidRPr="009F0F3A">
        <w:rPr>
          <w:b/>
          <w:color w:val="auto"/>
          <w:sz w:val="24"/>
          <w:szCs w:val="24"/>
        </w:rPr>
        <w:t>Operation Sandwich – Thursday, October 15th @ 4 pm in the Kitchen.</w:t>
      </w:r>
    </w:p>
    <w:p w14:paraId="46A5EF35" w14:textId="77777777" w:rsidR="00C72486" w:rsidRPr="007E12CE" w:rsidRDefault="00C72486" w:rsidP="00C72486">
      <w:pPr>
        <w:spacing w:after="120" w:line="240" w:lineRule="auto"/>
        <w:rPr>
          <w:b/>
          <w:color w:val="auto"/>
          <w:sz w:val="24"/>
          <w:szCs w:val="24"/>
        </w:rPr>
      </w:pPr>
      <w:r w:rsidRPr="009F0F3A">
        <w:rPr>
          <w:b/>
          <w:color w:val="auto"/>
          <w:sz w:val="24"/>
          <w:szCs w:val="24"/>
        </w:rPr>
        <w:t>Serving evening meal at St. Vincent’s on Friday, October 16th at 4:30 pm.</w:t>
      </w:r>
    </w:p>
    <w:p w14:paraId="66D68F41" w14:textId="77777777" w:rsidR="00C72486" w:rsidRPr="007E12CE" w:rsidRDefault="00C72486" w:rsidP="00C72486">
      <w:pPr>
        <w:spacing w:after="120" w:line="240" w:lineRule="auto"/>
        <w:rPr>
          <w:b/>
          <w:color w:val="auto"/>
          <w:sz w:val="24"/>
          <w:szCs w:val="24"/>
        </w:rPr>
      </w:pPr>
      <w:r w:rsidRPr="009F0F3A">
        <w:rPr>
          <w:b/>
          <w:color w:val="auto"/>
          <w:sz w:val="24"/>
          <w:szCs w:val="24"/>
        </w:rPr>
        <w:t>Caring Ministry Meeting on Zoom – Thursday, October 22nd at 7:00 pm.</w:t>
      </w:r>
    </w:p>
    <w:p w14:paraId="015DC5FC" w14:textId="5DA05AC2" w:rsidR="00F919FC" w:rsidRPr="00F919FC" w:rsidRDefault="00F919FC" w:rsidP="00C72486">
      <w:pPr>
        <w:spacing w:after="120" w:line="240" w:lineRule="auto"/>
        <w:rPr>
          <w:b/>
          <w:color w:val="auto"/>
          <w:sz w:val="24"/>
          <w:szCs w:val="24"/>
        </w:rPr>
      </w:pPr>
    </w:p>
    <w:sectPr w:rsidR="00F919FC" w:rsidRPr="00F919FC" w:rsidSect="00AB68E9">
      <w:type w:val="continuous"/>
      <w:pgSz w:w="10080" w:h="12240" w:orient="landscape" w:code="5"/>
      <w:pgMar w:top="720" w:right="720" w:bottom="360" w:left="720" w:header="706" w:footer="706" w:gutter="0"/>
      <w:paperSrc w:first="7" w:other="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Times">
    <w:panose1 w:val="02000500000000000000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6FF" w:usb1="4000FCFF" w:usb2="00000009" w:usb3="00000000" w:csb0="0000019F" w:csb1="00000000"/>
  </w:font>
  <w:font w:name="GRJNV H+ Myriad Pro">
    <w:altName w:val="GRJNV H+ Myriad Pro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56A0D"/>
    <w:multiLevelType w:val="multilevel"/>
    <w:tmpl w:val="91DC4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EF7BEE"/>
    <w:multiLevelType w:val="multilevel"/>
    <w:tmpl w:val="73865F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7171AE"/>
    <w:multiLevelType w:val="hybridMultilevel"/>
    <w:tmpl w:val="F53A35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A21E6E"/>
    <w:multiLevelType w:val="multilevel"/>
    <w:tmpl w:val="562A2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9521B5"/>
    <w:multiLevelType w:val="hybridMultilevel"/>
    <w:tmpl w:val="BF6E5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1660BD"/>
    <w:multiLevelType w:val="multilevel"/>
    <w:tmpl w:val="D6DA0A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0C56BA"/>
    <w:multiLevelType w:val="hybridMultilevel"/>
    <w:tmpl w:val="22AC9DB8"/>
    <w:lvl w:ilvl="0" w:tplc="80804D54">
      <w:numFmt w:val="bullet"/>
      <w:lvlText w:val="-"/>
      <w:lvlJc w:val="left"/>
      <w:pPr>
        <w:ind w:left="6120" w:hanging="360"/>
      </w:pPr>
      <w:rPr>
        <w:rFonts w:ascii="Century Gothic" w:eastAsia="Times New Roman" w:hAnsi="Century Gothic" w:cs="Arial" w:hint="default"/>
        <w:b/>
        <w:i/>
        <w:color w:val="000000"/>
      </w:rPr>
    </w:lvl>
    <w:lvl w:ilvl="1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1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1880" w:hanging="360"/>
      </w:pPr>
      <w:rPr>
        <w:rFonts w:ascii="Wingdings" w:hAnsi="Wingdings" w:hint="default"/>
      </w:rPr>
    </w:lvl>
  </w:abstractNum>
  <w:abstractNum w:abstractNumId="7" w15:restartNumberingAfterBreak="0">
    <w:nsid w:val="1ED04D7B"/>
    <w:multiLevelType w:val="multilevel"/>
    <w:tmpl w:val="62942D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702330A"/>
    <w:multiLevelType w:val="multilevel"/>
    <w:tmpl w:val="A530C5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8F57489"/>
    <w:multiLevelType w:val="multilevel"/>
    <w:tmpl w:val="FE84CE3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B825C7C"/>
    <w:multiLevelType w:val="multilevel"/>
    <w:tmpl w:val="9F261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C740989"/>
    <w:multiLevelType w:val="multilevel"/>
    <w:tmpl w:val="F5B018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D457559"/>
    <w:multiLevelType w:val="multilevel"/>
    <w:tmpl w:val="59CA13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D79390E"/>
    <w:multiLevelType w:val="multilevel"/>
    <w:tmpl w:val="FA66D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F226ABD"/>
    <w:multiLevelType w:val="hybridMultilevel"/>
    <w:tmpl w:val="4F4A4EFE"/>
    <w:lvl w:ilvl="0" w:tplc="ADB477C6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Arial" w:hint="default"/>
        <w:i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33043F"/>
    <w:multiLevelType w:val="hybridMultilevel"/>
    <w:tmpl w:val="2AE62B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5462C1"/>
    <w:multiLevelType w:val="hybridMultilevel"/>
    <w:tmpl w:val="A44686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9978D2"/>
    <w:multiLevelType w:val="multilevel"/>
    <w:tmpl w:val="D7D0F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854700E"/>
    <w:multiLevelType w:val="multilevel"/>
    <w:tmpl w:val="4790D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B6B176E"/>
    <w:multiLevelType w:val="multilevel"/>
    <w:tmpl w:val="2F1CB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0D959BA"/>
    <w:multiLevelType w:val="multilevel"/>
    <w:tmpl w:val="F47485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0DD0726"/>
    <w:multiLevelType w:val="multilevel"/>
    <w:tmpl w:val="B9382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7DC6549"/>
    <w:multiLevelType w:val="hybridMultilevel"/>
    <w:tmpl w:val="CB5E6B2C"/>
    <w:lvl w:ilvl="0" w:tplc="04090001">
      <w:start w:val="1"/>
      <w:numFmt w:val="bullet"/>
      <w:lvlText w:val=""/>
      <w:lvlJc w:val="left"/>
      <w:pPr>
        <w:ind w:left="9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3" w15:restartNumberingAfterBreak="0">
    <w:nsid w:val="58E34DEA"/>
    <w:multiLevelType w:val="multilevel"/>
    <w:tmpl w:val="A226F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774CB4"/>
    <w:multiLevelType w:val="multilevel"/>
    <w:tmpl w:val="AC2C8C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C9757FD"/>
    <w:multiLevelType w:val="multilevel"/>
    <w:tmpl w:val="A52C1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DFD7DF7"/>
    <w:multiLevelType w:val="hybridMultilevel"/>
    <w:tmpl w:val="78E6A4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C327A2"/>
    <w:multiLevelType w:val="multilevel"/>
    <w:tmpl w:val="33360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0B55737"/>
    <w:multiLevelType w:val="multilevel"/>
    <w:tmpl w:val="47088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4AB3977"/>
    <w:multiLevelType w:val="hybridMultilevel"/>
    <w:tmpl w:val="8D4400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D85351"/>
    <w:multiLevelType w:val="multilevel"/>
    <w:tmpl w:val="0406D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695296C"/>
    <w:multiLevelType w:val="multilevel"/>
    <w:tmpl w:val="843A1F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8B062ED"/>
    <w:multiLevelType w:val="multilevel"/>
    <w:tmpl w:val="E3B2E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FC064F1"/>
    <w:multiLevelType w:val="multilevel"/>
    <w:tmpl w:val="65723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FD2209F"/>
    <w:multiLevelType w:val="multilevel"/>
    <w:tmpl w:val="7AEAE8D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3A31783"/>
    <w:multiLevelType w:val="multilevel"/>
    <w:tmpl w:val="4B16D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3E02332"/>
    <w:multiLevelType w:val="multilevel"/>
    <w:tmpl w:val="F446C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7FB2AD9"/>
    <w:multiLevelType w:val="multilevel"/>
    <w:tmpl w:val="280A9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D3E0A2B"/>
    <w:multiLevelType w:val="multilevel"/>
    <w:tmpl w:val="707600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D696CA5"/>
    <w:multiLevelType w:val="multilevel"/>
    <w:tmpl w:val="945CF8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84965912">
    <w:abstractNumId w:val="26"/>
  </w:num>
  <w:num w:numId="2" w16cid:durableId="542326352">
    <w:abstractNumId w:val="12"/>
  </w:num>
  <w:num w:numId="3" w16cid:durableId="612127219">
    <w:abstractNumId w:val="36"/>
  </w:num>
  <w:num w:numId="4" w16cid:durableId="2145610628">
    <w:abstractNumId w:val="35"/>
  </w:num>
  <w:num w:numId="5" w16cid:durableId="496961530">
    <w:abstractNumId w:val="39"/>
  </w:num>
  <w:num w:numId="6" w16cid:durableId="949505575">
    <w:abstractNumId w:val="22"/>
  </w:num>
  <w:num w:numId="7" w16cid:durableId="1637561915">
    <w:abstractNumId w:val="31"/>
  </w:num>
  <w:num w:numId="8" w16cid:durableId="322396123">
    <w:abstractNumId w:val="18"/>
  </w:num>
  <w:num w:numId="9" w16cid:durableId="1830436868">
    <w:abstractNumId w:val="2"/>
  </w:num>
  <w:num w:numId="10" w16cid:durableId="1996688410">
    <w:abstractNumId w:val="4"/>
  </w:num>
  <w:num w:numId="11" w16cid:durableId="490829346">
    <w:abstractNumId w:val="15"/>
  </w:num>
  <w:num w:numId="12" w16cid:durableId="772944509">
    <w:abstractNumId w:val="38"/>
  </w:num>
  <w:num w:numId="13" w16cid:durableId="1053046255">
    <w:abstractNumId w:val="19"/>
  </w:num>
  <w:num w:numId="14" w16cid:durableId="193276556">
    <w:abstractNumId w:val="29"/>
  </w:num>
  <w:num w:numId="15" w16cid:durableId="1734308151">
    <w:abstractNumId w:val="6"/>
  </w:num>
  <w:num w:numId="16" w16cid:durableId="1704866341">
    <w:abstractNumId w:val="26"/>
  </w:num>
  <w:num w:numId="17" w16cid:durableId="1797987065">
    <w:abstractNumId w:val="37"/>
  </w:num>
  <w:num w:numId="18" w16cid:durableId="333068237">
    <w:abstractNumId w:val="23"/>
  </w:num>
  <w:num w:numId="19" w16cid:durableId="1633362344">
    <w:abstractNumId w:val="20"/>
  </w:num>
  <w:num w:numId="20" w16cid:durableId="1855923821">
    <w:abstractNumId w:val="1"/>
  </w:num>
  <w:num w:numId="21" w16cid:durableId="1230533824">
    <w:abstractNumId w:val="9"/>
    <w:lvlOverride w:ilvl="0">
      <w:lvl w:ilvl="0">
        <w:numFmt w:val="decimal"/>
        <w:lvlText w:val="%1."/>
        <w:lvlJc w:val="left"/>
      </w:lvl>
    </w:lvlOverride>
  </w:num>
  <w:num w:numId="22" w16cid:durableId="1736851699">
    <w:abstractNumId w:val="16"/>
  </w:num>
  <w:num w:numId="23" w16cid:durableId="277683725">
    <w:abstractNumId w:val="8"/>
  </w:num>
  <w:num w:numId="24" w16cid:durableId="855195367">
    <w:abstractNumId w:val="25"/>
  </w:num>
  <w:num w:numId="25" w16cid:durableId="465201060">
    <w:abstractNumId w:val="5"/>
  </w:num>
  <w:num w:numId="26" w16cid:durableId="1444153226">
    <w:abstractNumId w:val="7"/>
  </w:num>
  <w:num w:numId="27" w16cid:durableId="1751460841">
    <w:abstractNumId w:val="11"/>
  </w:num>
  <w:num w:numId="28" w16cid:durableId="1132404613">
    <w:abstractNumId w:val="24"/>
  </w:num>
  <w:num w:numId="29" w16cid:durableId="1760979627">
    <w:abstractNumId w:val="33"/>
  </w:num>
  <w:num w:numId="30" w16cid:durableId="960457154">
    <w:abstractNumId w:val="32"/>
  </w:num>
  <w:num w:numId="31" w16cid:durableId="516117694">
    <w:abstractNumId w:val="13"/>
  </w:num>
  <w:num w:numId="32" w16cid:durableId="86118787">
    <w:abstractNumId w:val="27"/>
  </w:num>
  <w:num w:numId="33" w16cid:durableId="520438071">
    <w:abstractNumId w:val="34"/>
    <w:lvlOverride w:ilvl="0">
      <w:lvl w:ilvl="0">
        <w:numFmt w:val="decimal"/>
        <w:lvlText w:val="%1."/>
        <w:lvlJc w:val="left"/>
      </w:lvl>
    </w:lvlOverride>
  </w:num>
  <w:num w:numId="34" w16cid:durableId="1813982432">
    <w:abstractNumId w:val="14"/>
  </w:num>
  <w:num w:numId="35" w16cid:durableId="1650790392">
    <w:abstractNumId w:val="21"/>
  </w:num>
  <w:num w:numId="36" w16cid:durableId="827212856">
    <w:abstractNumId w:val="3"/>
  </w:num>
  <w:num w:numId="37" w16cid:durableId="1734035625">
    <w:abstractNumId w:val="0"/>
  </w:num>
  <w:num w:numId="38" w16cid:durableId="2081780310">
    <w:abstractNumId w:val="17"/>
  </w:num>
  <w:num w:numId="39" w16cid:durableId="1044258659">
    <w:abstractNumId w:val="28"/>
  </w:num>
  <w:num w:numId="40" w16cid:durableId="961183321">
    <w:abstractNumId w:val="30"/>
  </w:num>
  <w:num w:numId="41" w16cid:durableId="33967892">
    <w:abstractNumId w:val="1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47"/>
  <w:embedSystemFonts/>
  <w:proofState w:spelling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20"/>
  <w:bookFoldPrinting/>
  <w:drawingGridHorizontalSpacing w:val="110"/>
  <w:displayHorizont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B3E"/>
    <w:rsid w:val="00000648"/>
    <w:rsid w:val="000006B1"/>
    <w:rsid w:val="0000070C"/>
    <w:rsid w:val="00000A09"/>
    <w:rsid w:val="000011D7"/>
    <w:rsid w:val="00001225"/>
    <w:rsid w:val="00001349"/>
    <w:rsid w:val="00001F60"/>
    <w:rsid w:val="000021AD"/>
    <w:rsid w:val="0000230E"/>
    <w:rsid w:val="00002399"/>
    <w:rsid w:val="00002B9D"/>
    <w:rsid w:val="00002DD3"/>
    <w:rsid w:val="00003105"/>
    <w:rsid w:val="00003333"/>
    <w:rsid w:val="00003595"/>
    <w:rsid w:val="00003BEC"/>
    <w:rsid w:val="00003D55"/>
    <w:rsid w:val="00003D61"/>
    <w:rsid w:val="00003F88"/>
    <w:rsid w:val="000045DC"/>
    <w:rsid w:val="000057A0"/>
    <w:rsid w:val="00006085"/>
    <w:rsid w:val="00006C7D"/>
    <w:rsid w:val="00006D04"/>
    <w:rsid w:val="00006D3B"/>
    <w:rsid w:val="00006D95"/>
    <w:rsid w:val="00006E07"/>
    <w:rsid w:val="00006F1D"/>
    <w:rsid w:val="00007504"/>
    <w:rsid w:val="000076E9"/>
    <w:rsid w:val="00010D31"/>
    <w:rsid w:val="00011107"/>
    <w:rsid w:val="000125D3"/>
    <w:rsid w:val="00012750"/>
    <w:rsid w:val="00012AFA"/>
    <w:rsid w:val="00013C23"/>
    <w:rsid w:val="0001406B"/>
    <w:rsid w:val="00014084"/>
    <w:rsid w:val="000144A1"/>
    <w:rsid w:val="000147E7"/>
    <w:rsid w:val="00014D1E"/>
    <w:rsid w:val="000150D5"/>
    <w:rsid w:val="000152B2"/>
    <w:rsid w:val="000158BD"/>
    <w:rsid w:val="00016232"/>
    <w:rsid w:val="00016513"/>
    <w:rsid w:val="000166F1"/>
    <w:rsid w:val="00016FE3"/>
    <w:rsid w:val="00017136"/>
    <w:rsid w:val="0001727E"/>
    <w:rsid w:val="000173B1"/>
    <w:rsid w:val="0001750F"/>
    <w:rsid w:val="00017D53"/>
    <w:rsid w:val="000204BF"/>
    <w:rsid w:val="000207CE"/>
    <w:rsid w:val="0002204E"/>
    <w:rsid w:val="0002232F"/>
    <w:rsid w:val="0002250F"/>
    <w:rsid w:val="00022538"/>
    <w:rsid w:val="000227EF"/>
    <w:rsid w:val="0002284B"/>
    <w:rsid w:val="0002287C"/>
    <w:rsid w:val="00023631"/>
    <w:rsid w:val="00023645"/>
    <w:rsid w:val="00023836"/>
    <w:rsid w:val="0002520A"/>
    <w:rsid w:val="000255A2"/>
    <w:rsid w:val="000255E6"/>
    <w:rsid w:val="00025BC9"/>
    <w:rsid w:val="00026094"/>
    <w:rsid w:val="00026463"/>
    <w:rsid w:val="00026772"/>
    <w:rsid w:val="000269FD"/>
    <w:rsid w:val="00026F88"/>
    <w:rsid w:val="00027040"/>
    <w:rsid w:val="00027687"/>
    <w:rsid w:val="00027902"/>
    <w:rsid w:val="00027B7D"/>
    <w:rsid w:val="00027D98"/>
    <w:rsid w:val="00027E14"/>
    <w:rsid w:val="0003084E"/>
    <w:rsid w:val="0003093F"/>
    <w:rsid w:val="00030D21"/>
    <w:rsid w:val="000311D7"/>
    <w:rsid w:val="0003123A"/>
    <w:rsid w:val="00031332"/>
    <w:rsid w:val="00031390"/>
    <w:rsid w:val="000326ED"/>
    <w:rsid w:val="000337B4"/>
    <w:rsid w:val="0003487B"/>
    <w:rsid w:val="00034957"/>
    <w:rsid w:val="00035558"/>
    <w:rsid w:val="000355E1"/>
    <w:rsid w:val="00035988"/>
    <w:rsid w:val="00036685"/>
    <w:rsid w:val="000374F3"/>
    <w:rsid w:val="00037900"/>
    <w:rsid w:val="00037937"/>
    <w:rsid w:val="00037FDB"/>
    <w:rsid w:val="00040069"/>
    <w:rsid w:val="000400EA"/>
    <w:rsid w:val="00041188"/>
    <w:rsid w:val="00041648"/>
    <w:rsid w:val="00041B4A"/>
    <w:rsid w:val="00041D9A"/>
    <w:rsid w:val="00041E9C"/>
    <w:rsid w:val="00041F2E"/>
    <w:rsid w:val="00041F92"/>
    <w:rsid w:val="0004213A"/>
    <w:rsid w:val="00042550"/>
    <w:rsid w:val="00042C4A"/>
    <w:rsid w:val="000432D0"/>
    <w:rsid w:val="00043F25"/>
    <w:rsid w:val="0004459D"/>
    <w:rsid w:val="000456DC"/>
    <w:rsid w:val="00045802"/>
    <w:rsid w:val="00045D9B"/>
    <w:rsid w:val="00045DEE"/>
    <w:rsid w:val="00046283"/>
    <w:rsid w:val="000463A8"/>
    <w:rsid w:val="000463C0"/>
    <w:rsid w:val="000466ED"/>
    <w:rsid w:val="000471A5"/>
    <w:rsid w:val="0004728A"/>
    <w:rsid w:val="00047FD4"/>
    <w:rsid w:val="00050173"/>
    <w:rsid w:val="00050244"/>
    <w:rsid w:val="0005058F"/>
    <w:rsid w:val="00051467"/>
    <w:rsid w:val="0005150E"/>
    <w:rsid w:val="00051B0C"/>
    <w:rsid w:val="00052670"/>
    <w:rsid w:val="00052811"/>
    <w:rsid w:val="0005319F"/>
    <w:rsid w:val="000539BC"/>
    <w:rsid w:val="00053A31"/>
    <w:rsid w:val="00054138"/>
    <w:rsid w:val="00054526"/>
    <w:rsid w:val="0005466A"/>
    <w:rsid w:val="00054C0E"/>
    <w:rsid w:val="00054D67"/>
    <w:rsid w:val="0005584E"/>
    <w:rsid w:val="0005638E"/>
    <w:rsid w:val="00056395"/>
    <w:rsid w:val="000563E6"/>
    <w:rsid w:val="00056647"/>
    <w:rsid w:val="0005687F"/>
    <w:rsid w:val="000568D6"/>
    <w:rsid w:val="00056B09"/>
    <w:rsid w:val="00056BF5"/>
    <w:rsid w:val="000570AF"/>
    <w:rsid w:val="00057957"/>
    <w:rsid w:val="00057FC8"/>
    <w:rsid w:val="00061178"/>
    <w:rsid w:val="0006142A"/>
    <w:rsid w:val="000615EF"/>
    <w:rsid w:val="000616AF"/>
    <w:rsid w:val="00061A8A"/>
    <w:rsid w:val="00062392"/>
    <w:rsid w:val="0006294B"/>
    <w:rsid w:val="00062CBA"/>
    <w:rsid w:val="00063134"/>
    <w:rsid w:val="00064227"/>
    <w:rsid w:val="0006436C"/>
    <w:rsid w:val="000643FD"/>
    <w:rsid w:val="000649C9"/>
    <w:rsid w:val="00064BE6"/>
    <w:rsid w:val="0006584E"/>
    <w:rsid w:val="00065F59"/>
    <w:rsid w:val="0006622C"/>
    <w:rsid w:val="00066C9F"/>
    <w:rsid w:val="00067265"/>
    <w:rsid w:val="00067301"/>
    <w:rsid w:val="00067706"/>
    <w:rsid w:val="00067B8D"/>
    <w:rsid w:val="00067CA2"/>
    <w:rsid w:val="00067D08"/>
    <w:rsid w:val="00067DB7"/>
    <w:rsid w:val="0007041C"/>
    <w:rsid w:val="00070E60"/>
    <w:rsid w:val="00070EC0"/>
    <w:rsid w:val="00070F09"/>
    <w:rsid w:val="00070FFB"/>
    <w:rsid w:val="00071656"/>
    <w:rsid w:val="00071D57"/>
    <w:rsid w:val="00072099"/>
    <w:rsid w:val="00072193"/>
    <w:rsid w:val="000728D8"/>
    <w:rsid w:val="00072ED9"/>
    <w:rsid w:val="00073B35"/>
    <w:rsid w:val="000741B6"/>
    <w:rsid w:val="000745F4"/>
    <w:rsid w:val="00075D67"/>
    <w:rsid w:val="00075FF9"/>
    <w:rsid w:val="00076D78"/>
    <w:rsid w:val="00076E9C"/>
    <w:rsid w:val="00080A08"/>
    <w:rsid w:val="00080A41"/>
    <w:rsid w:val="00081AAF"/>
    <w:rsid w:val="00081B54"/>
    <w:rsid w:val="00081FC9"/>
    <w:rsid w:val="000825A9"/>
    <w:rsid w:val="0008272C"/>
    <w:rsid w:val="00083952"/>
    <w:rsid w:val="000844CD"/>
    <w:rsid w:val="00084606"/>
    <w:rsid w:val="00084C36"/>
    <w:rsid w:val="00084EAB"/>
    <w:rsid w:val="000850BE"/>
    <w:rsid w:val="000852C4"/>
    <w:rsid w:val="00085550"/>
    <w:rsid w:val="00086037"/>
    <w:rsid w:val="00086417"/>
    <w:rsid w:val="000866F7"/>
    <w:rsid w:val="00086D4B"/>
    <w:rsid w:val="00087332"/>
    <w:rsid w:val="0008754E"/>
    <w:rsid w:val="000876CD"/>
    <w:rsid w:val="00087CAA"/>
    <w:rsid w:val="00087D40"/>
    <w:rsid w:val="00090724"/>
    <w:rsid w:val="000907BA"/>
    <w:rsid w:val="000908AB"/>
    <w:rsid w:val="00090A51"/>
    <w:rsid w:val="00091379"/>
    <w:rsid w:val="00092020"/>
    <w:rsid w:val="000922CC"/>
    <w:rsid w:val="00092348"/>
    <w:rsid w:val="00092DBE"/>
    <w:rsid w:val="00093304"/>
    <w:rsid w:val="00093701"/>
    <w:rsid w:val="00093CE8"/>
    <w:rsid w:val="00094045"/>
    <w:rsid w:val="000944A2"/>
    <w:rsid w:val="000947BE"/>
    <w:rsid w:val="00094B61"/>
    <w:rsid w:val="00094BA1"/>
    <w:rsid w:val="00094EA9"/>
    <w:rsid w:val="0009540B"/>
    <w:rsid w:val="00095985"/>
    <w:rsid w:val="000965E9"/>
    <w:rsid w:val="00096EA5"/>
    <w:rsid w:val="00096EFA"/>
    <w:rsid w:val="00097208"/>
    <w:rsid w:val="0009773A"/>
    <w:rsid w:val="00097877"/>
    <w:rsid w:val="00097B59"/>
    <w:rsid w:val="000A04D5"/>
    <w:rsid w:val="000A04EC"/>
    <w:rsid w:val="000A0ABE"/>
    <w:rsid w:val="000A0C69"/>
    <w:rsid w:val="000A0D81"/>
    <w:rsid w:val="000A0FC9"/>
    <w:rsid w:val="000A15F3"/>
    <w:rsid w:val="000A19FB"/>
    <w:rsid w:val="000A1A9A"/>
    <w:rsid w:val="000A21D7"/>
    <w:rsid w:val="000A2506"/>
    <w:rsid w:val="000A263D"/>
    <w:rsid w:val="000A26AB"/>
    <w:rsid w:val="000A2805"/>
    <w:rsid w:val="000A287F"/>
    <w:rsid w:val="000A28A4"/>
    <w:rsid w:val="000A2DED"/>
    <w:rsid w:val="000A2E23"/>
    <w:rsid w:val="000A3203"/>
    <w:rsid w:val="000A327D"/>
    <w:rsid w:val="000A346E"/>
    <w:rsid w:val="000A3557"/>
    <w:rsid w:val="000A3666"/>
    <w:rsid w:val="000A3D63"/>
    <w:rsid w:val="000A40B8"/>
    <w:rsid w:val="000A4A3C"/>
    <w:rsid w:val="000A4AFC"/>
    <w:rsid w:val="000A5647"/>
    <w:rsid w:val="000A5786"/>
    <w:rsid w:val="000A5984"/>
    <w:rsid w:val="000A5B9F"/>
    <w:rsid w:val="000A5ED6"/>
    <w:rsid w:val="000A5F2C"/>
    <w:rsid w:val="000A5F91"/>
    <w:rsid w:val="000A60C0"/>
    <w:rsid w:val="000A6B05"/>
    <w:rsid w:val="000A6C81"/>
    <w:rsid w:val="000A6F23"/>
    <w:rsid w:val="000A765C"/>
    <w:rsid w:val="000A793E"/>
    <w:rsid w:val="000A7E10"/>
    <w:rsid w:val="000B080D"/>
    <w:rsid w:val="000B0BE6"/>
    <w:rsid w:val="000B0BEC"/>
    <w:rsid w:val="000B0D03"/>
    <w:rsid w:val="000B0E07"/>
    <w:rsid w:val="000B13EE"/>
    <w:rsid w:val="000B14DB"/>
    <w:rsid w:val="000B17ED"/>
    <w:rsid w:val="000B232C"/>
    <w:rsid w:val="000B26F3"/>
    <w:rsid w:val="000B31E1"/>
    <w:rsid w:val="000B36B8"/>
    <w:rsid w:val="000B38A1"/>
    <w:rsid w:val="000B3982"/>
    <w:rsid w:val="000B3BCB"/>
    <w:rsid w:val="000B3CA2"/>
    <w:rsid w:val="000B40DF"/>
    <w:rsid w:val="000B49EE"/>
    <w:rsid w:val="000B4DD8"/>
    <w:rsid w:val="000B529C"/>
    <w:rsid w:val="000B53B7"/>
    <w:rsid w:val="000B5443"/>
    <w:rsid w:val="000B576C"/>
    <w:rsid w:val="000B5927"/>
    <w:rsid w:val="000B59DF"/>
    <w:rsid w:val="000B5D73"/>
    <w:rsid w:val="000B602D"/>
    <w:rsid w:val="000B60DD"/>
    <w:rsid w:val="000B68EE"/>
    <w:rsid w:val="000B70D3"/>
    <w:rsid w:val="000B71B3"/>
    <w:rsid w:val="000B7C02"/>
    <w:rsid w:val="000B7E08"/>
    <w:rsid w:val="000B7F39"/>
    <w:rsid w:val="000B7FBF"/>
    <w:rsid w:val="000B7FF2"/>
    <w:rsid w:val="000C07CC"/>
    <w:rsid w:val="000C0A49"/>
    <w:rsid w:val="000C0AAB"/>
    <w:rsid w:val="000C0F03"/>
    <w:rsid w:val="000C1942"/>
    <w:rsid w:val="000C1BC0"/>
    <w:rsid w:val="000C1C65"/>
    <w:rsid w:val="000C1E2F"/>
    <w:rsid w:val="000C203E"/>
    <w:rsid w:val="000C3934"/>
    <w:rsid w:val="000C4028"/>
    <w:rsid w:val="000C4073"/>
    <w:rsid w:val="000C4228"/>
    <w:rsid w:val="000C4C7E"/>
    <w:rsid w:val="000C4CA9"/>
    <w:rsid w:val="000C4E60"/>
    <w:rsid w:val="000C5188"/>
    <w:rsid w:val="000C5368"/>
    <w:rsid w:val="000C5A38"/>
    <w:rsid w:val="000C5F9B"/>
    <w:rsid w:val="000C616E"/>
    <w:rsid w:val="000C62FC"/>
    <w:rsid w:val="000C6485"/>
    <w:rsid w:val="000C64D5"/>
    <w:rsid w:val="000C64EC"/>
    <w:rsid w:val="000C65F2"/>
    <w:rsid w:val="000C671B"/>
    <w:rsid w:val="000C6799"/>
    <w:rsid w:val="000C683D"/>
    <w:rsid w:val="000C6A17"/>
    <w:rsid w:val="000C6EBF"/>
    <w:rsid w:val="000C7137"/>
    <w:rsid w:val="000C748F"/>
    <w:rsid w:val="000C7A9E"/>
    <w:rsid w:val="000C7ED9"/>
    <w:rsid w:val="000D0102"/>
    <w:rsid w:val="000D0162"/>
    <w:rsid w:val="000D0306"/>
    <w:rsid w:val="000D0598"/>
    <w:rsid w:val="000D09D4"/>
    <w:rsid w:val="000D0DDF"/>
    <w:rsid w:val="000D1798"/>
    <w:rsid w:val="000D2189"/>
    <w:rsid w:val="000D374B"/>
    <w:rsid w:val="000D40A3"/>
    <w:rsid w:val="000D4DC5"/>
    <w:rsid w:val="000D4EF0"/>
    <w:rsid w:val="000D5321"/>
    <w:rsid w:val="000D5471"/>
    <w:rsid w:val="000D5933"/>
    <w:rsid w:val="000D5B03"/>
    <w:rsid w:val="000D5F65"/>
    <w:rsid w:val="000D6435"/>
    <w:rsid w:val="000D699A"/>
    <w:rsid w:val="000D70BA"/>
    <w:rsid w:val="000D78A9"/>
    <w:rsid w:val="000E02A9"/>
    <w:rsid w:val="000E0962"/>
    <w:rsid w:val="000E0990"/>
    <w:rsid w:val="000E0EB0"/>
    <w:rsid w:val="000E1265"/>
    <w:rsid w:val="000E16AD"/>
    <w:rsid w:val="000E1D8A"/>
    <w:rsid w:val="000E2001"/>
    <w:rsid w:val="000E2151"/>
    <w:rsid w:val="000E4022"/>
    <w:rsid w:val="000E4D0F"/>
    <w:rsid w:val="000E4F86"/>
    <w:rsid w:val="000E50C1"/>
    <w:rsid w:val="000E561B"/>
    <w:rsid w:val="000E5675"/>
    <w:rsid w:val="000E5778"/>
    <w:rsid w:val="000E58AA"/>
    <w:rsid w:val="000E59D1"/>
    <w:rsid w:val="000E5D96"/>
    <w:rsid w:val="000E5E14"/>
    <w:rsid w:val="000E6894"/>
    <w:rsid w:val="000E73C8"/>
    <w:rsid w:val="000E76EE"/>
    <w:rsid w:val="000F023C"/>
    <w:rsid w:val="000F04DC"/>
    <w:rsid w:val="000F0659"/>
    <w:rsid w:val="000F069A"/>
    <w:rsid w:val="000F0A2A"/>
    <w:rsid w:val="000F0D7D"/>
    <w:rsid w:val="000F1783"/>
    <w:rsid w:val="000F2BD4"/>
    <w:rsid w:val="000F2F8C"/>
    <w:rsid w:val="000F325D"/>
    <w:rsid w:val="000F34F9"/>
    <w:rsid w:val="000F3D4D"/>
    <w:rsid w:val="000F40B7"/>
    <w:rsid w:val="000F4A3D"/>
    <w:rsid w:val="000F545E"/>
    <w:rsid w:val="000F58F0"/>
    <w:rsid w:val="000F5D3C"/>
    <w:rsid w:val="000F7108"/>
    <w:rsid w:val="000F7BB4"/>
    <w:rsid w:val="000F7E89"/>
    <w:rsid w:val="0010006D"/>
    <w:rsid w:val="00100209"/>
    <w:rsid w:val="001007D1"/>
    <w:rsid w:val="0010184A"/>
    <w:rsid w:val="00101C41"/>
    <w:rsid w:val="001020BD"/>
    <w:rsid w:val="001020FD"/>
    <w:rsid w:val="0010260B"/>
    <w:rsid w:val="001026DF"/>
    <w:rsid w:val="00102DC2"/>
    <w:rsid w:val="0010333C"/>
    <w:rsid w:val="00103511"/>
    <w:rsid w:val="001037B0"/>
    <w:rsid w:val="00103E1D"/>
    <w:rsid w:val="001040C6"/>
    <w:rsid w:val="001041D5"/>
    <w:rsid w:val="00104654"/>
    <w:rsid w:val="00104D50"/>
    <w:rsid w:val="00104E86"/>
    <w:rsid w:val="00105174"/>
    <w:rsid w:val="00105487"/>
    <w:rsid w:val="00105E02"/>
    <w:rsid w:val="00106665"/>
    <w:rsid w:val="00106876"/>
    <w:rsid w:val="001076E7"/>
    <w:rsid w:val="0010770B"/>
    <w:rsid w:val="00110032"/>
    <w:rsid w:val="0011013A"/>
    <w:rsid w:val="00110158"/>
    <w:rsid w:val="001102C7"/>
    <w:rsid w:val="001107D8"/>
    <w:rsid w:val="001107F5"/>
    <w:rsid w:val="00110A76"/>
    <w:rsid w:val="00110C3C"/>
    <w:rsid w:val="00110CC3"/>
    <w:rsid w:val="00110D63"/>
    <w:rsid w:val="00110DEE"/>
    <w:rsid w:val="00110F71"/>
    <w:rsid w:val="001112DC"/>
    <w:rsid w:val="0011133D"/>
    <w:rsid w:val="00111479"/>
    <w:rsid w:val="00111951"/>
    <w:rsid w:val="00112E6E"/>
    <w:rsid w:val="00112F4E"/>
    <w:rsid w:val="0011381A"/>
    <w:rsid w:val="00113C99"/>
    <w:rsid w:val="00113D9E"/>
    <w:rsid w:val="00113E8E"/>
    <w:rsid w:val="00114084"/>
    <w:rsid w:val="001143DE"/>
    <w:rsid w:val="00114C6C"/>
    <w:rsid w:val="001152C4"/>
    <w:rsid w:val="00115643"/>
    <w:rsid w:val="00115C01"/>
    <w:rsid w:val="00115C5A"/>
    <w:rsid w:val="0011612A"/>
    <w:rsid w:val="0011614B"/>
    <w:rsid w:val="00116E72"/>
    <w:rsid w:val="00116ED1"/>
    <w:rsid w:val="00116EE6"/>
    <w:rsid w:val="00116F6D"/>
    <w:rsid w:val="0011728C"/>
    <w:rsid w:val="0011775E"/>
    <w:rsid w:val="00117AB7"/>
    <w:rsid w:val="00117B49"/>
    <w:rsid w:val="00117DAE"/>
    <w:rsid w:val="0012083A"/>
    <w:rsid w:val="00120C93"/>
    <w:rsid w:val="00120CA1"/>
    <w:rsid w:val="00121798"/>
    <w:rsid w:val="00121A87"/>
    <w:rsid w:val="001223AA"/>
    <w:rsid w:val="0012285F"/>
    <w:rsid w:val="00122EE4"/>
    <w:rsid w:val="001232D1"/>
    <w:rsid w:val="00124613"/>
    <w:rsid w:val="00124831"/>
    <w:rsid w:val="00124D5C"/>
    <w:rsid w:val="00124F97"/>
    <w:rsid w:val="00125156"/>
    <w:rsid w:val="001258FA"/>
    <w:rsid w:val="00125AFF"/>
    <w:rsid w:val="00125ED4"/>
    <w:rsid w:val="00126291"/>
    <w:rsid w:val="001262DD"/>
    <w:rsid w:val="00126310"/>
    <w:rsid w:val="001267C5"/>
    <w:rsid w:val="00126F4A"/>
    <w:rsid w:val="001277CF"/>
    <w:rsid w:val="0012782F"/>
    <w:rsid w:val="00127910"/>
    <w:rsid w:val="001303DF"/>
    <w:rsid w:val="00130B36"/>
    <w:rsid w:val="00130E56"/>
    <w:rsid w:val="00131742"/>
    <w:rsid w:val="0013184C"/>
    <w:rsid w:val="00132629"/>
    <w:rsid w:val="00133027"/>
    <w:rsid w:val="00133801"/>
    <w:rsid w:val="001338A2"/>
    <w:rsid w:val="001341C3"/>
    <w:rsid w:val="001341DB"/>
    <w:rsid w:val="001345AB"/>
    <w:rsid w:val="00134CCA"/>
    <w:rsid w:val="00135348"/>
    <w:rsid w:val="00135391"/>
    <w:rsid w:val="00135BEE"/>
    <w:rsid w:val="001366FD"/>
    <w:rsid w:val="00136EBF"/>
    <w:rsid w:val="001370F8"/>
    <w:rsid w:val="00137460"/>
    <w:rsid w:val="00137493"/>
    <w:rsid w:val="00137D54"/>
    <w:rsid w:val="00137DBA"/>
    <w:rsid w:val="00140744"/>
    <w:rsid w:val="00140C2B"/>
    <w:rsid w:val="00140E55"/>
    <w:rsid w:val="00141125"/>
    <w:rsid w:val="00141242"/>
    <w:rsid w:val="00141B2B"/>
    <w:rsid w:val="00141B3F"/>
    <w:rsid w:val="001421A1"/>
    <w:rsid w:val="00142E59"/>
    <w:rsid w:val="00142F3A"/>
    <w:rsid w:val="00143278"/>
    <w:rsid w:val="00143713"/>
    <w:rsid w:val="00143831"/>
    <w:rsid w:val="00143941"/>
    <w:rsid w:val="00143AAE"/>
    <w:rsid w:val="00143C34"/>
    <w:rsid w:val="001441D6"/>
    <w:rsid w:val="00144542"/>
    <w:rsid w:val="001447DB"/>
    <w:rsid w:val="00144939"/>
    <w:rsid w:val="001449B1"/>
    <w:rsid w:val="00144B63"/>
    <w:rsid w:val="00144BAD"/>
    <w:rsid w:val="00144F16"/>
    <w:rsid w:val="001457B5"/>
    <w:rsid w:val="00146323"/>
    <w:rsid w:val="001468F8"/>
    <w:rsid w:val="00146970"/>
    <w:rsid w:val="00146B02"/>
    <w:rsid w:val="001471AF"/>
    <w:rsid w:val="00147265"/>
    <w:rsid w:val="00147B88"/>
    <w:rsid w:val="001503FF"/>
    <w:rsid w:val="001510AD"/>
    <w:rsid w:val="001512C3"/>
    <w:rsid w:val="001517BA"/>
    <w:rsid w:val="001519BB"/>
    <w:rsid w:val="00151C99"/>
    <w:rsid w:val="0015218F"/>
    <w:rsid w:val="001521DA"/>
    <w:rsid w:val="00152464"/>
    <w:rsid w:val="00152AFD"/>
    <w:rsid w:val="00152B13"/>
    <w:rsid w:val="00152D84"/>
    <w:rsid w:val="00153335"/>
    <w:rsid w:val="001538A3"/>
    <w:rsid w:val="001538F7"/>
    <w:rsid w:val="00153AC7"/>
    <w:rsid w:val="00153D89"/>
    <w:rsid w:val="00153E47"/>
    <w:rsid w:val="00154323"/>
    <w:rsid w:val="001545F5"/>
    <w:rsid w:val="00155185"/>
    <w:rsid w:val="00155488"/>
    <w:rsid w:val="00156304"/>
    <w:rsid w:val="0015657E"/>
    <w:rsid w:val="001566E8"/>
    <w:rsid w:val="00156BB7"/>
    <w:rsid w:val="00156E52"/>
    <w:rsid w:val="00157150"/>
    <w:rsid w:val="00157E9E"/>
    <w:rsid w:val="00157F19"/>
    <w:rsid w:val="00160367"/>
    <w:rsid w:val="001605E8"/>
    <w:rsid w:val="00160799"/>
    <w:rsid w:val="00160C38"/>
    <w:rsid w:val="00161884"/>
    <w:rsid w:val="00161BEA"/>
    <w:rsid w:val="00161DD2"/>
    <w:rsid w:val="00162129"/>
    <w:rsid w:val="00162896"/>
    <w:rsid w:val="00162AAF"/>
    <w:rsid w:val="001631DA"/>
    <w:rsid w:val="001636F7"/>
    <w:rsid w:val="00163F76"/>
    <w:rsid w:val="00164221"/>
    <w:rsid w:val="0016428C"/>
    <w:rsid w:val="00164990"/>
    <w:rsid w:val="001657B7"/>
    <w:rsid w:val="00165F38"/>
    <w:rsid w:val="00166176"/>
    <w:rsid w:val="001662B3"/>
    <w:rsid w:val="0016711E"/>
    <w:rsid w:val="00167575"/>
    <w:rsid w:val="00167731"/>
    <w:rsid w:val="00167DD9"/>
    <w:rsid w:val="001701A3"/>
    <w:rsid w:val="001702B5"/>
    <w:rsid w:val="0017035B"/>
    <w:rsid w:val="00170DFD"/>
    <w:rsid w:val="001713F4"/>
    <w:rsid w:val="0017155E"/>
    <w:rsid w:val="001715CF"/>
    <w:rsid w:val="00171A6A"/>
    <w:rsid w:val="00171AAB"/>
    <w:rsid w:val="00171BEC"/>
    <w:rsid w:val="00172243"/>
    <w:rsid w:val="001729DF"/>
    <w:rsid w:val="00172CBA"/>
    <w:rsid w:val="00172E64"/>
    <w:rsid w:val="001749E4"/>
    <w:rsid w:val="00174A8C"/>
    <w:rsid w:val="00174D7C"/>
    <w:rsid w:val="001758A5"/>
    <w:rsid w:val="00176448"/>
    <w:rsid w:val="001764A8"/>
    <w:rsid w:val="00176505"/>
    <w:rsid w:val="00176B51"/>
    <w:rsid w:val="001773EE"/>
    <w:rsid w:val="001775C8"/>
    <w:rsid w:val="001777DE"/>
    <w:rsid w:val="00177A9D"/>
    <w:rsid w:val="00177CB6"/>
    <w:rsid w:val="001803B3"/>
    <w:rsid w:val="001810D0"/>
    <w:rsid w:val="00181372"/>
    <w:rsid w:val="0018196A"/>
    <w:rsid w:val="00181D5F"/>
    <w:rsid w:val="00182600"/>
    <w:rsid w:val="00182A92"/>
    <w:rsid w:val="00183AAC"/>
    <w:rsid w:val="00183DB7"/>
    <w:rsid w:val="00183FBF"/>
    <w:rsid w:val="001846E4"/>
    <w:rsid w:val="001846EB"/>
    <w:rsid w:val="00184ABC"/>
    <w:rsid w:val="00184DD0"/>
    <w:rsid w:val="001857EE"/>
    <w:rsid w:val="00186266"/>
    <w:rsid w:val="0018639B"/>
    <w:rsid w:val="00186791"/>
    <w:rsid w:val="0018727F"/>
    <w:rsid w:val="00187D62"/>
    <w:rsid w:val="00190456"/>
    <w:rsid w:val="00190C47"/>
    <w:rsid w:val="00191029"/>
    <w:rsid w:val="00191245"/>
    <w:rsid w:val="0019129C"/>
    <w:rsid w:val="001912AA"/>
    <w:rsid w:val="001912D6"/>
    <w:rsid w:val="001925D5"/>
    <w:rsid w:val="0019269C"/>
    <w:rsid w:val="001926ED"/>
    <w:rsid w:val="00192D2D"/>
    <w:rsid w:val="00192F28"/>
    <w:rsid w:val="00193654"/>
    <w:rsid w:val="00193B99"/>
    <w:rsid w:val="00193EF4"/>
    <w:rsid w:val="0019474A"/>
    <w:rsid w:val="0019497F"/>
    <w:rsid w:val="00194E0F"/>
    <w:rsid w:val="0019509A"/>
    <w:rsid w:val="00195504"/>
    <w:rsid w:val="00195595"/>
    <w:rsid w:val="00195873"/>
    <w:rsid w:val="00195E54"/>
    <w:rsid w:val="00196C09"/>
    <w:rsid w:val="00196ED9"/>
    <w:rsid w:val="00197A20"/>
    <w:rsid w:val="001A026A"/>
    <w:rsid w:val="001A064C"/>
    <w:rsid w:val="001A0954"/>
    <w:rsid w:val="001A1020"/>
    <w:rsid w:val="001A10A6"/>
    <w:rsid w:val="001A1B48"/>
    <w:rsid w:val="001A1C1E"/>
    <w:rsid w:val="001A1E04"/>
    <w:rsid w:val="001A1F93"/>
    <w:rsid w:val="001A20A3"/>
    <w:rsid w:val="001A21B2"/>
    <w:rsid w:val="001A263B"/>
    <w:rsid w:val="001A2E25"/>
    <w:rsid w:val="001A306B"/>
    <w:rsid w:val="001A30B2"/>
    <w:rsid w:val="001A3702"/>
    <w:rsid w:val="001A3AB1"/>
    <w:rsid w:val="001A3AFC"/>
    <w:rsid w:val="001A3D42"/>
    <w:rsid w:val="001A4268"/>
    <w:rsid w:val="001A4832"/>
    <w:rsid w:val="001A49DC"/>
    <w:rsid w:val="001A4CA4"/>
    <w:rsid w:val="001A4FAA"/>
    <w:rsid w:val="001A55A4"/>
    <w:rsid w:val="001A5741"/>
    <w:rsid w:val="001A57F8"/>
    <w:rsid w:val="001A668F"/>
    <w:rsid w:val="001A673F"/>
    <w:rsid w:val="001A6E42"/>
    <w:rsid w:val="001A7236"/>
    <w:rsid w:val="001A7838"/>
    <w:rsid w:val="001A7F1B"/>
    <w:rsid w:val="001B06FC"/>
    <w:rsid w:val="001B083B"/>
    <w:rsid w:val="001B0895"/>
    <w:rsid w:val="001B0D2D"/>
    <w:rsid w:val="001B0D74"/>
    <w:rsid w:val="001B1151"/>
    <w:rsid w:val="001B1318"/>
    <w:rsid w:val="001B14F1"/>
    <w:rsid w:val="001B22DA"/>
    <w:rsid w:val="001B2A56"/>
    <w:rsid w:val="001B2AC4"/>
    <w:rsid w:val="001B2C2F"/>
    <w:rsid w:val="001B2EB9"/>
    <w:rsid w:val="001B383B"/>
    <w:rsid w:val="001B4755"/>
    <w:rsid w:val="001B4EF2"/>
    <w:rsid w:val="001B50EB"/>
    <w:rsid w:val="001B51A9"/>
    <w:rsid w:val="001B5424"/>
    <w:rsid w:val="001B5A31"/>
    <w:rsid w:val="001B5C8F"/>
    <w:rsid w:val="001B672E"/>
    <w:rsid w:val="001B70D8"/>
    <w:rsid w:val="001B78FD"/>
    <w:rsid w:val="001B7EA1"/>
    <w:rsid w:val="001C0118"/>
    <w:rsid w:val="001C039C"/>
    <w:rsid w:val="001C08D5"/>
    <w:rsid w:val="001C0DE5"/>
    <w:rsid w:val="001C195E"/>
    <w:rsid w:val="001C1F2B"/>
    <w:rsid w:val="001C20B3"/>
    <w:rsid w:val="001C296D"/>
    <w:rsid w:val="001C2E8D"/>
    <w:rsid w:val="001C2F3F"/>
    <w:rsid w:val="001C30CF"/>
    <w:rsid w:val="001C34DB"/>
    <w:rsid w:val="001C37B1"/>
    <w:rsid w:val="001C37B6"/>
    <w:rsid w:val="001C3AE1"/>
    <w:rsid w:val="001C4548"/>
    <w:rsid w:val="001C5AB3"/>
    <w:rsid w:val="001C5E8B"/>
    <w:rsid w:val="001C691F"/>
    <w:rsid w:val="001C714A"/>
    <w:rsid w:val="001C78EE"/>
    <w:rsid w:val="001C796F"/>
    <w:rsid w:val="001C7FC5"/>
    <w:rsid w:val="001D043D"/>
    <w:rsid w:val="001D0736"/>
    <w:rsid w:val="001D0825"/>
    <w:rsid w:val="001D0847"/>
    <w:rsid w:val="001D0ABA"/>
    <w:rsid w:val="001D13BC"/>
    <w:rsid w:val="001D1410"/>
    <w:rsid w:val="001D16B0"/>
    <w:rsid w:val="001D244B"/>
    <w:rsid w:val="001D24D0"/>
    <w:rsid w:val="001D254C"/>
    <w:rsid w:val="001D287D"/>
    <w:rsid w:val="001D312D"/>
    <w:rsid w:val="001D3406"/>
    <w:rsid w:val="001D3689"/>
    <w:rsid w:val="001D4767"/>
    <w:rsid w:val="001D534C"/>
    <w:rsid w:val="001D54BD"/>
    <w:rsid w:val="001D68B9"/>
    <w:rsid w:val="001D6C47"/>
    <w:rsid w:val="001D75C0"/>
    <w:rsid w:val="001D79D1"/>
    <w:rsid w:val="001D7B91"/>
    <w:rsid w:val="001E0405"/>
    <w:rsid w:val="001E07B5"/>
    <w:rsid w:val="001E0D03"/>
    <w:rsid w:val="001E0E52"/>
    <w:rsid w:val="001E1347"/>
    <w:rsid w:val="001E1A1E"/>
    <w:rsid w:val="001E1A25"/>
    <w:rsid w:val="001E1A88"/>
    <w:rsid w:val="001E1BDA"/>
    <w:rsid w:val="001E1F9E"/>
    <w:rsid w:val="001E2130"/>
    <w:rsid w:val="001E28EF"/>
    <w:rsid w:val="001E34AE"/>
    <w:rsid w:val="001E4CFE"/>
    <w:rsid w:val="001E4FE1"/>
    <w:rsid w:val="001E58CE"/>
    <w:rsid w:val="001E5B18"/>
    <w:rsid w:val="001E5D3A"/>
    <w:rsid w:val="001E684B"/>
    <w:rsid w:val="001E70CB"/>
    <w:rsid w:val="001E753A"/>
    <w:rsid w:val="001E75AD"/>
    <w:rsid w:val="001E7ADF"/>
    <w:rsid w:val="001F0118"/>
    <w:rsid w:val="001F0208"/>
    <w:rsid w:val="001F041A"/>
    <w:rsid w:val="001F05C2"/>
    <w:rsid w:val="001F0624"/>
    <w:rsid w:val="001F07A1"/>
    <w:rsid w:val="001F07E1"/>
    <w:rsid w:val="001F15A9"/>
    <w:rsid w:val="001F280C"/>
    <w:rsid w:val="001F3E9E"/>
    <w:rsid w:val="001F407F"/>
    <w:rsid w:val="001F43DF"/>
    <w:rsid w:val="001F4539"/>
    <w:rsid w:val="001F4655"/>
    <w:rsid w:val="001F522F"/>
    <w:rsid w:val="001F57DF"/>
    <w:rsid w:val="001F5D35"/>
    <w:rsid w:val="001F6066"/>
    <w:rsid w:val="001F60CF"/>
    <w:rsid w:val="001F6267"/>
    <w:rsid w:val="001F664E"/>
    <w:rsid w:val="001F6CD4"/>
    <w:rsid w:val="001F780A"/>
    <w:rsid w:val="001F7A2A"/>
    <w:rsid w:val="001F7AD1"/>
    <w:rsid w:val="001F7F0F"/>
    <w:rsid w:val="00200855"/>
    <w:rsid w:val="00200D77"/>
    <w:rsid w:val="00200FD1"/>
    <w:rsid w:val="002013DA"/>
    <w:rsid w:val="0020174E"/>
    <w:rsid w:val="002019B8"/>
    <w:rsid w:val="00201C26"/>
    <w:rsid w:val="00201F98"/>
    <w:rsid w:val="00201FCA"/>
    <w:rsid w:val="00201FD5"/>
    <w:rsid w:val="002021CA"/>
    <w:rsid w:val="00202361"/>
    <w:rsid w:val="0020265F"/>
    <w:rsid w:val="00202A4A"/>
    <w:rsid w:val="00202C96"/>
    <w:rsid w:val="00202E5D"/>
    <w:rsid w:val="00203205"/>
    <w:rsid w:val="00203B5E"/>
    <w:rsid w:val="00203C2E"/>
    <w:rsid w:val="00203EB9"/>
    <w:rsid w:val="002040C4"/>
    <w:rsid w:val="002040F9"/>
    <w:rsid w:val="0020430F"/>
    <w:rsid w:val="00204389"/>
    <w:rsid w:val="00204687"/>
    <w:rsid w:val="00205049"/>
    <w:rsid w:val="00205A8A"/>
    <w:rsid w:val="00205B2E"/>
    <w:rsid w:val="00206076"/>
    <w:rsid w:val="00206AA2"/>
    <w:rsid w:val="00206F80"/>
    <w:rsid w:val="00207D17"/>
    <w:rsid w:val="002100FA"/>
    <w:rsid w:val="002105F4"/>
    <w:rsid w:val="00210C2F"/>
    <w:rsid w:val="00211B9C"/>
    <w:rsid w:val="00211D8D"/>
    <w:rsid w:val="002126A8"/>
    <w:rsid w:val="00212D38"/>
    <w:rsid w:val="0021353E"/>
    <w:rsid w:val="002136B3"/>
    <w:rsid w:val="002143E5"/>
    <w:rsid w:val="00214E04"/>
    <w:rsid w:val="00215123"/>
    <w:rsid w:val="0021539E"/>
    <w:rsid w:val="002159F4"/>
    <w:rsid w:val="00215FD4"/>
    <w:rsid w:val="00216081"/>
    <w:rsid w:val="002160A4"/>
    <w:rsid w:val="00216765"/>
    <w:rsid w:val="00216F94"/>
    <w:rsid w:val="002170BF"/>
    <w:rsid w:val="00220301"/>
    <w:rsid w:val="0022063E"/>
    <w:rsid w:val="002207BA"/>
    <w:rsid w:val="00221E4A"/>
    <w:rsid w:val="00221F67"/>
    <w:rsid w:val="00221FEC"/>
    <w:rsid w:val="00222016"/>
    <w:rsid w:val="00222339"/>
    <w:rsid w:val="0022269D"/>
    <w:rsid w:val="00222D05"/>
    <w:rsid w:val="00222DB5"/>
    <w:rsid w:val="00222DE9"/>
    <w:rsid w:val="002237BE"/>
    <w:rsid w:val="0022386F"/>
    <w:rsid w:val="00223D99"/>
    <w:rsid w:val="00223F7A"/>
    <w:rsid w:val="0022410B"/>
    <w:rsid w:val="0022488B"/>
    <w:rsid w:val="00224CD8"/>
    <w:rsid w:val="002255C8"/>
    <w:rsid w:val="00225782"/>
    <w:rsid w:val="00225A44"/>
    <w:rsid w:val="00225C6D"/>
    <w:rsid w:val="002260FB"/>
    <w:rsid w:val="0022623F"/>
    <w:rsid w:val="0022686E"/>
    <w:rsid w:val="0022695A"/>
    <w:rsid w:val="0022747C"/>
    <w:rsid w:val="0022792F"/>
    <w:rsid w:val="002279B0"/>
    <w:rsid w:val="00227E4F"/>
    <w:rsid w:val="0023031C"/>
    <w:rsid w:val="00230BEC"/>
    <w:rsid w:val="00232147"/>
    <w:rsid w:val="00232187"/>
    <w:rsid w:val="002325CC"/>
    <w:rsid w:val="002326FD"/>
    <w:rsid w:val="00232B82"/>
    <w:rsid w:val="00232C92"/>
    <w:rsid w:val="00232FB0"/>
    <w:rsid w:val="00233369"/>
    <w:rsid w:val="002339B4"/>
    <w:rsid w:val="00233E55"/>
    <w:rsid w:val="00234347"/>
    <w:rsid w:val="00234623"/>
    <w:rsid w:val="00234775"/>
    <w:rsid w:val="00235554"/>
    <w:rsid w:val="002355DF"/>
    <w:rsid w:val="00235716"/>
    <w:rsid w:val="00236835"/>
    <w:rsid w:val="002368BF"/>
    <w:rsid w:val="00236BE2"/>
    <w:rsid w:val="00236DE6"/>
    <w:rsid w:val="00236E92"/>
    <w:rsid w:val="00237371"/>
    <w:rsid w:val="00237566"/>
    <w:rsid w:val="00237750"/>
    <w:rsid w:val="00237A31"/>
    <w:rsid w:val="00237AC5"/>
    <w:rsid w:val="00240287"/>
    <w:rsid w:val="002404A6"/>
    <w:rsid w:val="00240F0C"/>
    <w:rsid w:val="002410C2"/>
    <w:rsid w:val="00241B01"/>
    <w:rsid w:val="0024203D"/>
    <w:rsid w:val="00242677"/>
    <w:rsid w:val="0024269B"/>
    <w:rsid w:val="002429CA"/>
    <w:rsid w:val="00243234"/>
    <w:rsid w:val="0024337A"/>
    <w:rsid w:val="0024421A"/>
    <w:rsid w:val="00244687"/>
    <w:rsid w:val="002450C9"/>
    <w:rsid w:val="0024529C"/>
    <w:rsid w:val="0024530A"/>
    <w:rsid w:val="002453F6"/>
    <w:rsid w:val="002458B2"/>
    <w:rsid w:val="0024592D"/>
    <w:rsid w:val="00245D01"/>
    <w:rsid w:val="002462DB"/>
    <w:rsid w:val="0024677F"/>
    <w:rsid w:val="00247B03"/>
    <w:rsid w:val="002506B2"/>
    <w:rsid w:val="00250EFD"/>
    <w:rsid w:val="0025145F"/>
    <w:rsid w:val="002514B3"/>
    <w:rsid w:val="00251761"/>
    <w:rsid w:val="002517E8"/>
    <w:rsid w:val="00251856"/>
    <w:rsid w:val="00252093"/>
    <w:rsid w:val="00252B07"/>
    <w:rsid w:val="00252CDD"/>
    <w:rsid w:val="00252D89"/>
    <w:rsid w:val="00252F83"/>
    <w:rsid w:val="00253A99"/>
    <w:rsid w:val="00254641"/>
    <w:rsid w:val="00254A9A"/>
    <w:rsid w:val="00254C7A"/>
    <w:rsid w:val="0025584A"/>
    <w:rsid w:val="00256092"/>
    <w:rsid w:val="002562B2"/>
    <w:rsid w:val="00256411"/>
    <w:rsid w:val="00256621"/>
    <w:rsid w:val="00256DAB"/>
    <w:rsid w:val="00257757"/>
    <w:rsid w:val="00257D93"/>
    <w:rsid w:val="002608BE"/>
    <w:rsid w:val="00260F1C"/>
    <w:rsid w:val="00260F1E"/>
    <w:rsid w:val="00261198"/>
    <w:rsid w:val="002615C1"/>
    <w:rsid w:val="00262216"/>
    <w:rsid w:val="002624C9"/>
    <w:rsid w:val="00262597"/>
    <w:rsid w:val="0026315D"/>
    <w:rsid w:val="002634B6"/>
    <w:rsid w:val="00263778"/>
    <w:rsid w:val="00263A28"/>
    <w:rsid w:val="00263DB0"/>
    <w:rsid w:val="00264311"/>
    <w:rsid w:val="002646F7"/>
    <w:rsid w:val="0026545D"/>
    <w:rsid w:val="0026579E"/>
    <w:rsid w:val="00265BA4"/>
    <w:rsid w:val="00265D61"/>
    <w:rsid w:val="00266119"/>
    <w:rsid w:val="0026679B"/>
    <w:rsid w:val="00266B7F"/>
    <w:rsid w:val="00266F6C"/>
    <w:rsid w:val="00267B2B"/>
    <w:rsid w:val="00267BC1"/>
    <w:rsid w:val="0027067D"/>
    <w:rsid w:val="00270BBE"/>
    <w:rsid w:val="002711D1"/>
    <w:rsid w:val="002711D6"/>
    <w:rsid w:val="002716D5"/>
    <w:rsid w:val="0027186A"/>
    <w:rsid w:val="00272EA1"/>
    <w:rsid w:val="00272F57"/>
    <w:rsid w:val="00273283"/>
    <w:rsid w:val="002733F8"/>
    <w:rsid w:val="002734A2"/>
    <w:rsid w:val="002734EE"/>
    <w:rsid w:val="0027352B"/>
    <w:rsid w:val="002735F7"/>
    <w:rsid w:val="00273D22"/>
    <w:rsid w:val="002749C5"/>
    <w:rsid w:val="002749D2"/>
    <w:rsid w:val="00274C4D"/>
    <w:rsid w:val="00275D4C"/>
    <w:rsid w:val="00276192"/>
    <w:rsid w:val="00276223"/>
    <w:rsid w:val="0027638F"/>
    <w:rsid w:val="002763A1"/>
    <w:rsid w:val="0027641A"/>
    <w:rsid w:val="0027653B"/>
    <w:rsid w:val="002769DB"/>
    <w:rsid w:val="002777F1"/>
    <w:rsid w:val="00280024"/>
    <w:rsid w:val="00280913"/>
    <w:rsid w:val="00280A5A"/>
    <w:rsid w:val="00280B4B"/>
    <w:rsid w:val="00280B8B"/>
    <w:rsid w:val="00281326"/>
    <w:rsid w:val="002816AF"/>
    <w:rsid w:val="00281C5E"/>
    <w:rsid w:val="0028255D"/>
    <w:rsid w:val="0028278E"/>
    <w:rsid w:val="00282824"/>
    <w:rsid w:val="00282AB2"/>
    <w:rsid w:val="00282AB9"/>
    <w:rsid w:val="00282AFA"/>
    <w:rsid w:val="00282BBB"/>
    <w:rsid w:val="00282CAD"/>
    <w:rsid w:val="0028324D"/>
    <w:rsid w:val="00283413"/>
    <w:rsid w:val="00283526"/>
    <w:rsid w:val="00283948"/>
    <w:rsid w:val="00283C89"/>
    <w:rsid w:val="00283CF0"/>
    <w:rsid w:val="00283F96"/>
    <w:rsid w:val="0028420C"/>
    <w:rsid w:val="0028432C"/>
    <w:rsid w:val="00284E7D"/>
    <w:rsid w:val="00284F5A"/>
    <w:rsid w:val="0028589C"/>
    <w:rsid w:val="0028593C"/>
    <w:rsid w:val="0028627F"/>
    <w:rsid w:val="0028636A"/>
    <w:rsid w:val="00286CE6"/>
    <w:rsid w:val="0028701B"/>
    <w:rsid w:val="002874F0"/>
    <w:rsid w:val="002878B4"/>
    <w:rsid w:val="0029003B"/>
    <w:rsid w:val="0029068C"/>
    <w:rsid w:val="00291A22"/>
    <w:rsid w:val="00291C57"/>
    <w:rsid w:val="002928C2"/>
    <w:rsid w:val="002929D0"/>
    <w:rsid w:val="00292D49"/>
    <w:rsid w:val="00292FDD"/>
    <w:rsid w:val="00293506"/>
    <w:rsid w:val="00293F23"/>
    <w:rsid w:val="00294926"/>
    <w:rsid w:val="002956F2"/>
    <w:rsid w:val="002957AE"/>
    <w:rsid w:val="00295970"/>
    <w:rsid w:val="00295BE0"/>
    <w:rsid w:val="00296DBA"/>
    <w:rsid w:val="00297236"/>
    <w:rsid w:val="002976FF"/>
    <w:rsid w:val="00297D81"/>
    <w:rsid w:val="002A07FF"/>
    <w:rsid w:val="002A0930"/>
    <w:rsid w:val="002A0C4A"/>
    <w:rsid w:val="002A1508"/>
    <w:rsid w:val="002A228F"/>
    <w:rsid w:val="002A2370"/>
    <w:rsid w:val="002A2A14"/>
    <w:rsid w:val="002A325C"/>
    <w:rsid w:val="002A33D5"/>
    <w:rsid w:val="002A441D"/>
    <w:rsid w:val="002A5ED6"/>
    <w:rsid w:val="002A66E1"/>
    <w:rsid w:val="002A6F02"/>
    <w:rsid w:val="002A732E"/>
    <w:rsid w:val="002A7A13"/>
    <w:rsid w:val="002A7CB8"/>
    <w:rsid w:val="002A7D40"/>
    <w:rsid w:val="002B0251"/>
    <w:rsid w:val="002B02C0"/>
    <w:rsid w:val="002B0396"/>
    <w:rsid w:val="002B0835"/>
    <w:rsid w:val="002B0D69"/>
    <w:rsid w:val="002B0FAC"/>
    <w:rsid w:val="002B1564"/>
    <w:rsid w:val="002B171E"/>
    <w:rsid w:val="002B17E6"/>
    <w:rsid w:val="002B1A40"/>
    <w:rsid w:val="002B2194"/>
    <w:rsid w:val="002B2304"/>
    <w:rsid w:val="002B24FE"/>
    <w:rsid w:val="002B27AB"/>
    <w:rsid w:val="002B285F"/>
    <w:rsid w:val="002B29B3"/>
    <w:rsid w:val="002B2C27"/>
    <w:rsid w:val="002B2D6A"/>
    <w:rsid w:val="002B2FED"/>
    <w:rsid w:val="002B3301"/>
    <w:rsid w:val="002B3616"/>
    <w:rsid w:val="002B3D26"/>
    <w:rsid w:val="002B3ED2"/>
    <w:rsid w:val="002B457B"/>
    <w:rsid w:val="002B4D0E"/>
    <w:rsid w:val="002B4D26"/>
    <w:rsid w:val="002B4F0B"/>
    <w:rsid w:val="002B52E3"/>
    <w:rsid w:val="002B5AC0"/>
    <w:rsid w:val="002B608D"/>
    <w:rsid w:val="002B60F5"/>
    <w:rsid w:val="002B6E97"/>
    <w:rsid w:val="002B736A"/>
    <w:rsid w:val="002C042D"/>
    <w:rsid w:val="002C05AF"/>
    <w:rsid w:val="002C0696"/>
    <w:rsid w:val="002C0920"/>
    <w:rsid w:val="002C09D2"/>
    <w:rsid w:val="002C2666"/>
    <w:rsid w:val="002C2CF4"/>
    <w:rsid w:val="002C321F"/>
    <w:rsid w:val="002C3791"/>
    <w:rsid w:val="002C37CA"/>
    <w:rsid w:val="002C37FE"/>
    <w:rsid w:val="002C38EE"/>
    <w:rsid w:val="002C45F4"/>
    <w:rsid w:val="002C4869"/>
    <w:rsid w:val="002C4A5F"/>
    <w:rsid w:val="002C4D65"/>
    <w:rsid w:val="002C5177"/>
    <w:rsid w:val="002C5615"/>
    <w:rsid w:val="002C6358"/>
    <w:rsid w:val="002C700F"/>
    <w:rsid w:val="002D027F"/>
    <w:rsid w:val="002D038A"/>
    <w:rsid w:val="002D03F9"/>
    <w:rsid w:val="002D05A0"/>
    <w:rsid w:val="002D05F5"/>
    <w:rsid w:val="002D0B15"/>
    <w:rsid w:val="002D1625"/>
    <w:rsid w:val="002D182F"/>
    <w:rsid w:val="002D195A"/>
    <w:rsid w:val="002D20E8"/>
    <w:rsid w:val="002D24B4"/>
    <w:rsid w:val="002D2635"/>
    <w:rsid w:val="002D2825"/>
    <w:rsid w:val="002D2926"/>
    <w:rsid w:val="002D3477"/>
    <w:rsid w:val="002D3843"/>
    <w:rsid w:val="002D3B1F"/>
    <w:rsid w:val="002D3EE8"/>
    <w:rsid w:val="002D4201"/>
    <w:rsid w:val="002D443A"/>
    <w:rsid w:val="002D47E4"/>
    <w:rsid w:val="002D4A8D"/>
    <w:rsid w:val="002D5BBE"/>
    <w:rsid w:val="002D5E25"/>
    <w:rsid w:val="002D61E4"/>
    <w:rsid w:val="002D620D"/>
    <w:rsid w:val="002D6310"/>
    <w:rsid w:val="002D66A4"/>
    <w:rsid w:val="002D68AF"/>
    <w:rsid w:val="002D6970"/>
    <w:rsid w:val="002D7183"/>
    <w:rsid w:val="002D73C1"/>
    <w:rsid w:val="002D75E4"/>
    <w:rsid w:val="002D7680"/>
    <w:rsid w:val="002D7788"/>
    <w:rsid w:val="002D7CD7"/>
    <w:rsid w:val="002D7CDE"/>
    <w:rsid w:val="002E02D2"/>
    <w:rsid w:val="002E06D3"/>
    <w:rsid w:val="002E0AD4"/>
    <w:rsid w:val="002E1C65"/>
    <w:rsid w:val="002E2D84"/>
    <w:rsid w:val="002E3CBA"/>
    <w:rsid w:val="002E44FB"/>
    <w:rsid w:val="002E466E"/>
    <w:rsid w:val="002E47F7"/>
    <w:rsid w:val="002E4DAA"/>
    <w:rsid w:val="002E4DDE"/>
    <w:rsid w:val="002E51CD"/>
    <w:rsid w:val="002E5AF6"/>
    <w:rsid w:val="002E5B89"/>
    <w:rsid w:val="002E5BD3"/>
    <w:rsid w:val="002E5F26"/>
    <w:rsid w:val="002E5FBE"/>
    <w:rsid w:val="002E6554"/>
    <w:rsid w:val="002E6759"/>
    <w:rsid w:val="002E69F4"/>
    <w:rsid w:val="002E6C20"/>
    <w:rsid w:val="002E6C3A"/>
    <w:rsid w:val="002E72DA"/>
    <w:rsid w:val="002E7564"/>
    <w:rsid w:val="002E77A6"/>
    <w:rsid w:val="002F0C86"/>
    <w:rsid w:val="002F0DA6"/>
    <w:rsid w:val="002F0E58"/>
    <w:rsid w:val="002F1B9A"/>
    <w:rsid w:val="002F1C1A"/>
    <w:rsid w:val="002F22E2"/>
    <w:rsid w:val="002F2413"/>
    <w:rsid w:val="002F26CC"/>
    <w:rsid w:val="002F31AE"/>
    <w:rsid w:val="002F32F4"/>
    <w:rsid w:val="002F3AAD"/>
    <w:rsid w:val="002F3E3B"/>
    <w:rsid w:val="002F4C09"/>
    <w:rsid w:val="002F4F79"/>
    <w:rsid w:val="002F53B0"/>
    <w:rsid w:val="002F6B1B"/>
    <w:rsid w:val="002F7146"/>
    <w:rsid w:val="002F7679"/>
    <w:rsid w:val="002F76CD"/>
    <w:rsid w:val="002F7BEC"/>
    <w:rsid w:val="002F7EC3"/>
    <w:rsid w:val="00300050"/>
    <w:rsid w:val="003007C9"/>
    <w:rsid w:val="003008C6"/>
    <w:rsid w:val="00300D0B"/>
    <w:rsid w:val="0030146D"/>
    <w:rsid w:val="003016BD"/>
    <w:rsid w:val="003018A7"/>
    <w:rsid w:val="003018C7"/>
    <w:rsid w:val="003019B3"/>
    <w:rsid w:val="00301CAC"/>
    <w:rsid w:val="00302C73"/>
    <w:rsid w:val="00302F3A"/>
    <w:rsid w:val="003035F6"/>
    <w:rsid w:val="0030404B"/>
    <w:rsid w:val="003040DC"/>
    <w:rsid w:val="00304824"/>
    <w:rsid w:val="00304883"/>
    <w:rsid w:val="003055CB"/>
    <w:rsid w:val="0030647F"/>
    <w:rsid w:val="00306B6D"/>
    <w:rsid w:val="00306BC9"/>
    <w:rsid w:val="00306D17"/>
    <w:rsid w:val="003077D9"/>
    <w:rsid w:val="00307831"/>
    <w:rsid w:val="0030785A"/>
    <w:rsid w:val="00307B54"/>
    <w:rsid w:val="00307E08"/>
    <w:rsid w:val="00310406"/>
    <w:rsid w:val="00310D23"/>
    <w:rsid w:val="003112AD"/>
    <w:rsid w:val="003115EE"/>
    <w:rsid w:val="00311C33"/>
    <w:rsid w:val="00311D46"/>
    <w:rsid w:val="00311EC0"/>
    <w:rsid w:val="00312878"/>
    <w:rsid w:val="003130E1"/>
    <w:rsid w:val="0031351F"/>
    <w:rsid w:val="00313899"/>
    <w:rsid w:val="00313973"/>
    <w:rsid w:val="00313CB6"/>
    <w:rsid w:val="003143FF"/>
    <w:rsid w:val="00314543"/>
    <w:rsid w:val="00314675"/>
    <w:rsid w:val="00314B06"/>
    <w:rsid w:val="00314CBF"/>
    <w:rsid w:val="00314F47"/>
    <w:rsid w:val="00315033"/>
    <w:rsid w:val="00315D7D"/>
    <w:rsid w:val="003162BE"/>
    <w:rsid w:val="0031665F"/>
    <w:rsid w:val="00316697"/>
    <w:rsid w:val="0031670A"/>
    <w:rsid w:val="00316720"/>
    <w:rsid w:val="00316A0E"/>
    <w:rsid w:val="00316E19"/>
    <w:rsid w:val="00316F73"/>
    <w:rsid w:val="0031731A"/>
    <w:rsid w:val="0031749F"/>
    <w:rsid w:val="00317603"/>
    <w:rsid w:val="00317606"/>
    <w:rsid w:val="00317783"/>
    <w:rsid w:val="003178FB"/>
    <w:rsid w:val="0032008C"/>
    <w:rsid w:val="0032017B"/>
    <w:rsid w:val="003202FA"/>
    <w:rsid w:val="0032078A"/>
    <w:rsid w:val="00320799"/>
    <w:rsid w:val="00320C51"/>
    <w:rsid w:val="00321286"/>
    <w:rsid w:val="00321CEC"/>
    <w:rsid w:val="00321E5D"/>
    <w:rsid w:val="0032202A"/>
    <w:rsid w:val="0032206D"/>
    <w:rsid w:val="003221B0"/>
    <w:rsid w:val="00322870"/>
    <w:rsid w:val="00323680"/>
    <w:rsid w:val="00323A9F"/>
    <w:rsid w:val="00323CE9"/>
    <w:rsid w:val="00323DDB"/>
    <w:rsid w:val="003241AC"/>
    <w:rsid w:val="00324558"/>
    <w:rsid w:val="003246D4"/>
    <w:rsid w:val="00324871"/>
    <w:rsid w:val="00324DE4"/>
    <w:rsid w:val="00324EFF"/>
    <w:rsid w:val="00324FAC"/>
    <w:rsid w:val="003250D6"/>
    <w:rsid w:val="00325446"/>
    <w:rsid w:val="00325449"/>
    <w:rsid w:val="0032545E"/>
    <w:rsid w:val="0032595C"/>
    <w:rsid w:val="00325B96"/>
    <w:rsid w:val="00325F79"/>
    <w:rsid w:val="003269C9"/>
    <w:rsid w:val="00326C8E"/>
    <w:rsid w:val="00326D10"/>
    <w:rsid w:val="00327782"/>
    <w:rsid w:val="00327EF5"/>
    <w:rsid w:val="003305BA"/>
    <w:rsid w:val="0033112D"/>
    <w:rsid w:val="003317EB"/>
    <w:rsid w:val="00331EBD"/>
    <w:rsid w:val="00331F22"/>
    <w:rsid w:val="00332133"/>
    <w:rsid w:val="003328FD"/>
    <w:rsid w:val="00332AAF"/>
    <w:rsid w:val="00332D84"/>
    <w:rsid w:val="00333256"/>
    <w:rsid w:val="0033458E"/>
    <w:rsid w:val="00334DBF"/>
    <w:rsid w:val="00334F23"/>
    <w:rsid w:val="00335197"/>
    <w:rsid w:val="0033521F"/>
    <w:rsid w:val="0033584E"/>
    <w:rsid w:val="0033663A"/>
    <w:rsid w:val="00336B7B"/>
    <w:rsid w:val="00337066"/>
    <w:rsid w:val="0033734D"/>
    <w:rsid w:val="00337373"/>
    <w:rsid w:val="003374EF"/>
    <w:rsid w:val="0033784F"/>
    <w:rsid w:val="00337C5E"/>
    <w:rsid w:val="00337E42"/>
    <w:rsid w:val="00337FEE"/>
    <w:rsid w:val="00340609"/>
    <w:rsid w:val="00340E7C"/>
    <w:rsid w:val="003413C9"/>
    <w:rsid w:val="00341882"/>
    <w:rsid w:val="003419E6"/>
    <w:rsid w:val="00341A7B"/>
    <w:rsid w:val="003426F6"/>
    <w:rsid w:val="00342B5A"/>
    <w:rsid w:val="00343091"/>
    <w:rsid w:val="00343527"/>
    <w:rsid w:val="003436DA"/>
    <w:rsid w:val="003437DC"/>
    <w:rsid w:val="0034399B"/>
    <w:rsid w:val="00344107"/>
    <w:rsid w:val="00345A45"/>
    <w:rsid w:val="00345AC9"/>
    <w:rsid w:val="00345C2C"/>
    <w:rsid w:val="00346134"/>
    <w:rsid w:val="0034670A"/>
    <w:rsid w:val="003471AA"/>
    <w:rsid w:val="00347687"/>
    <w:rsid w:val="0035010A"/>
    <w:rsid w:val="00350512"/>
    <w:rsid w:val="00351448"/>
    <w:rsid w:val="0035169C"/>
    <w:rsid w:val="003518AC"/>
    <w:rsid w:val="00351995"/>
    <w:rsid w:val="00351B88"/>
    <w:rsid w:val="00351D2F"/>
    <w:rsid w:val="00355121"/>
    <w:rsid w:val="0035527D"/>
    <w:rsid w:val="00355341"/>
    <w:rsid w:val="0035545D"/>
    <w:rsid w:val="00355566"/>
    <w:rsid w:val="003558D7"/>
    <w:rsid w:val="003562CB"/>
    <w:rsid w:val="003564A7"/>
    <w:rsid w:val="003578FA"/>
    <w:rsid w:val="00360A38"/>
    <w:rsid w:val="00360B0A"/>
    <w:rsid w:val="00361524"/>
    <w:rsid w:val="0036187A"/>
    <w:rsid w:val="00361A81"/>
    <w:rsid w:val="00362028"/>
    <w:rsid w:val="00362433"/>
    <w:rsid w:val="0036296C"/>
    <w:rsid w:val="00362AB4"/>
    <w:rsid w:val="003632F1"/>
    <w:rsid w:val="00363DA9"/>
    <w:rsid w:val="0036530C"/>
    <w:rsid w:val="00365895"/>
    <w:rsid w:val="00365C44"/>
    <w:rsid w:val="00365C89"/>
    <w:rsid w:val="00366059"/>
    <w:rsid w:val="0036606A"/>
    <w:rsid w:val="00366723"/>
    <w:rsid w:val="003667D5"/>
    <w:rsid w:val="00366BEC"/>
    <w:rsid w:val="00366DF8"/>
    <w:rsid w:val="003671CD"/>
    <w:rsid w:val="00367242"/>
    <w:rsid w:val="003676BD"/>
    <w:rsid w:val="00367B4B"/>
    <w:rsid w:val="00371701"/>
    <w:rsid w:val="003729D4"/>
    <w:rsid w:val="00372ED6"/>
    <w:rsid w:val="00373DC4"/>
    <w:rsid w:val="00374311"/>
    <w:rsid w:val="003743E6"/>
    <w:rsid w:val="00374752"/>
    <w:rsid w:val="00374AF0"/>
    <w:rsid w:val="00374DE5"/>
    <w:rsid w:val="00374E08"/>
    <w:rsid w:val="00374E8F"/>
    <w:rsid w:val="003754CE"/>
    <w:rsid w:val="003756A9"/>
    <w:rsid w:val="0037583F"/>
    <w:rsid w:val="00375D61"/>
    <w:rsid w:val="0037625E"/>
    <w:rsid w:val="003764B7"/>
    <w:rsid w:val="0037691F"/>
    <w:rsid w:val="00376F5B"/>
    <w:rsid w:val="00377B01"/>
    <w:rsid w:val="0038047B"/>
    <w:rsid w:val="003807A3"/>
    <w:rsid w:val="003807FB"/>
    <w:rsid w:val="0038082F"/>
    <w:rsid w:val="00380945"/>
    <w:rsid w:val="003809E0"/>
    <w:rsid w:val="00380E5C"/>
    <w:rsid w:val="00381394"/>
    <w:rsid w:val="00381557"/>
    <w:rsid w:val="00381904"/>
    <w:rsid w:val="00381CCF"/>
    <w:rsid w:val="00381F66"/>
    <w:rsid w:val="003820B8"/>
    <w:rsid w:val="003824C7"/>
    <w:rsid w:val="003826DE"/>
    <w:rsid w:val="00382EF3"/>
    <w:rsid w:val="003834A0"/>
    <w:rsid w:val="00383817"/>
    <w:rsid w:val="00383C40"/>
    <w:rsid w:val="0038461E"/>
    <w:rsid w:val="00384F5B"/>
    <w:rsid w:val="00385070"/>
    <w:rsid w:val="003852AF"/>
    <w:rsid w:val="0038546B"/>
    <w:rsid w:val="00385738"/>
    <w:rsid w:val="00385A84"/>
    <w:rsid w:val="00385B87"/>
    <w:rsid w:val="00385D88"/>
    <w:rsid w:val="003860D5"/>
    <w:rsid w:val="00386C2A"/>
    <w:rsid w:val="00386C92"/>
    <w:rsid w:val="00386FF0"/>
    <w:rsid w:val="00387820"/>
    <w:rsid w:val="00387A69"/>
    <w:rsid w:val="00390FEA"/>
    <w:rsid w:val="0039110A"/>
    <w:rsid w:val="00391228"/>
    <w:rsid w:val="003913CB"/>
    <w:rsid w:val="00391885"/>
    <w:rsid w:val="00391D5B"/>
    <w:rsid w:val="003920CF"/>
    <w:rsid w:val="00392424"/>
    <w:rsid w:val="00392ED3"/>
    <w:rsid w:val="00392EEF"/>
    <w:rsid w:val="00393000"/>
    <w:rsid w:val="0039381E"/>
    <w:rsid w:val="00393835"/>
    <w:rsid w:val="00393DE3"/>
    <w:rsid w:val="003941A2"/>
    <w:rsid w:val="0039526D"/>
    <w:rsid w:val="00395447"/>
    <w:rsid w:val="003962CB"/>
    <w:rsid w:val="00396399"/>
    <w:rsid w:val="00396846"/>
    <w:rsid w:val="00396B69"/>
    <w:rsid w:val="00396F6E"/>
    <w:rsid w:val="0039739A"/>
    <w:rsid w:val="00397C45"/>
    <w:rsid w:val="00397F90"/>
    <w:rsid w:val="003A0018"/>
    <w:rsid w:val="003A027E"/>
    <w:rsid w:val="003A1AD8"/>
    <w:rsid w:val="003A2172"/>
    <w:rsid w:val="003A293A"/>
    <w:rsid w:val="003A5685"/>
    <w:rsid w:val="003A5BF4"/>
    <w:rsid w:val="003A5FC0"/>
    <w:rsid w:val="003A6C81"/>
    <w:rsid w:val="003A6EA7"/>
    <w:rsid w:val="003A7274"/>
    <w:rsid w:val="003A76EB"/>
    <w:rsid w:val="003A7F2D"/>
    <w:rsid w:val="003B092B"/>
    <w:rsid w:val="003B0C74"/>
    <w:rsid w:val="003B1858"/>
    <w:rsid w:val="003B1B0C"/>
    <w:rsid w:val="003B1BF9"/>
    <w:rsid w:val="003B21E6"/>
    <w:rsid w:val="003B2EB6"/>
    <w:rsid w:val="003B33C8"/>
    <w:rsid w:val="003B34A6"/>
    <w:rsid w:val="003B3706"/>
    <w:rsid w:val="003B3C8B"/>
    <w:rsid w:val="003B3DE4"/>
    <w:rsid w:val="003B3ED5"/>
    <w:rsid w:val="003B4059"/>
    <w:rsid w:val="003B40CA"/>
    <w:rsid w:val="003B413B"/>
    <w:rsid w:val="003B484B"/>
    <w:rsid w:val="003B4B86"/>
    <w:rsid w:val="003B5DC4"/>
    <w:rsid w:val="003B688B"/>
    <w:rsid w:val="003B6CE5"/>
    <w:rsid w:val="003B6E95"/>
    <w:rsid w:val="003B7056"/>
    <w:rsid w:val="003B7993"/>
    <w:rsid w:val="003C0932"/>
    <w:rsid w:val="003C0B58"/>
    <w:rsid w:val="003C0C56"/>
    <w:rsid w:val="003C0D97"/>
    <w:rsid w:val="003C1FC8"/>
    <w:rsid w:val="003C224E"/>
    <w:rsid w:val="003C2733"/>
    <w:rsid w:val="003C3961"/>
    <w:rsid w:val="003C3C97"/>
    <w:rsid w:val="003C4B28"/>
    <w:rsid w:val="003C4EC0"/>
    <w:rsid w:val="003C4EDF"/>
    <w:rsid w:val="003C5B35"/>
    <w:rsid w:val="003C5D77"/>
    <w:rsid w:val="003C5F0B"/>
    <w:rsid w:val="003C7018"/>
    <w:rsid w:val="003C7059"/>
    <w:rsid w:val="003C7390"/>
    <w:rsid w:val="003C78A8"/>
    <w:rsid w:val="003C7AE7"/>
    <w:rsid w:val="003D02A7"/>
    <w:rsid w:val="003D040B"/>
    <w:rsid w:val="003D074E"/>
    <w:rsid w:val="003D078F"/>
    <w:rsid w:val="003D0B6A"/>
    <w:rsid w:val="003D1444"/>
    <w:rsid w:val="003D196E"/>
    <w:rsid w:val="003D2719"/>
    <w:rsid w:val="003D286C"/>
    <w:rsid w:val="003D43C5"/>
    <w:rsid w:val="003D495D"/>
    <w:rsid w:val="003D4FED"/>
    <w:rsid w:val="003D52DF"/>
    <w:rsid w:val="003D5652"/>
    <w:rsid w:val="003D56CA"/>
    <w:rsid w:val="003D620C"/>
    <w:rsid w:val="003D67CA"/>
    <w:rsid w:val="003D6DD3"/>
    <w:rsid w:val="003D6F04"/>
    <w:rsid w:val="003D6FF0"/>
    <w:rsid w:val="003D71E9"/>
    <w:rsid w:val="003D7A9A"/>
    <w:rsid w:val="003D7ABC"/>
    <w:rsid w:val="003D7C8D"/>
    <w:rsid w:val="003E03E8"/>
    <w:rsid w:val="003E0488"/>
    <w:rsid w:val="003E09C5"/>
    <w:rsid w:val="003E12BC"/>
    <w:rsid w:val="003E20F7"/>
    <w:rsid w:val="003E296D"/>
    <w:rsid w:val="003E2C97"/>
    <w:rsid w:val="003E3990"/>
    <w:rsid w:val="003E4206"/>
    <w:rsid w:val="003E44CA"/>
    <w:rsid w:val="003E4861"/>
    <w:rsid w:val="003E4CFE"/>
    <w:rsid w:val="003E4E16"/>
    <w:rsid w:val="003E5DE6"/>
    <w:rsid w:val="003E5FF2"/>
    <w:rsid w:val="003E6099"/>
    <w:rsid w:val="003E63A4"/>
    <w:rsid w:val="003E66DB"/>
    <w:rsid w:val="003E6B9C"/>
    <w:rsid w:val="003E72BB"/>
    <w:rsid w:val="003E77D7"/>
    <w:rsid w:val="003E78B4"/>
    <w:rsid w:val="003E7D89"/>
    <w:rsid w:val="003F0032"/>
    <w:rsid w:val="003F06FD"/>
    <w:rsid w:val="003F0C0F"/>
    <w:rsid w:val="003F1443"/>
    <w:rsid w:val="003F4006"/>
    <w:rsid w:val="003F435A"/>
    <w:rsid w:val="003F4F90"/>
    <w:rsid w:val="003F5224"/>
    <w:rsid w:val="003F52B9"/>
    <w:rsid w:val="003F558A"/>
    <w:rsid w:val="003F5F91"/>
    <w:rsid w:val="003F6416"/>
    <w:rsid w:val="003F651E"/>
    <w:rsid w:val="003F723D"/>
    <w:rsid w:val="003F73E5"/>
    <w:rsid w:val="003F7AB5"/>
    <w:rsid w:val="003F7FD3"/>
    <w:rsid w:val="0040010D"/>
    <w:rsid w:val="00400FB2"/>
    <w:rsid w:val="0040170E"/>
    <w:rsid w:val="00401800"/>
    <w:rsid w:val="00401EBF"/>
    <w:rsid w:val="0040205C"/>
    <w:rsid w:val="004021B0"/>
    <w:rsid w:val="00402359"/>
    <w:rsid w:val="00402E55"/>
    <w:rsid w:val="004032FA"/>
    <w:rsid w:val="00403A42"/>
    <w:rsid w:val="00404006"/>
    <w:rsid w:val="00404BE7"/>
    <w:rsid w:val="0040523D"/>
    <w:rsid w:val="00405C52"/>
    <w:rsid w:val="00406053"/>
    <w:rsid w:val="004064E0"/>
    <w:rsid w:val="004069BB"/>
    <w:rsid w:val="00406DCE"/>
    <w:rsid w:val="00407387"/>
    <w:rsid w:val="00407514"/>
    <w:rsid w:val="00407B2D"/>
    <w:rsid w:val="00407DD9"/>
    <w:rsid w:val="0041092A"/>
    <w:rsid w:val="004109E4"/>
    <w:rsid w:val="00410D7C"/>
    <w:rsid w:val="00410F4D"/>
    <w:rsid w:val="00411619"/>
    <w:rsid w:val="00411BE0"/>
    <w:rsid w:val="00411CA1"/>
    <w:rsid w:val="004124EF"/>
    <w:rsid w:val="00413040"/>
    <w:rsid w:val="0041343D"/>
    <w:rsid w:val="00413A29"/>
    <w:rsid w:val="00413AA7"/>
    <w:rsid w:val="00413CE1"/>
    <w:rsid w:val="00413D2B"/>
    <w:rsid w:val="004141F8"/>
    <w:rsid w:val="00414272"/>
    <w:rsid w:val="00414290"/>
    <w:rsid w:val="00414425"/>
    <w:rsid w:val="004144F3"/>
    <w:rsid w:val="00415982"/>
    <w:rsid w:val="00415B65"/>
    <w:rsid w:val="00415D82"/>
    <w:rsid w:val="0041628E"/>
    <w:rsid w:val="00416763"/>
    <w:rsid w:val="00416A0F"/>
    <w:rsid w:val="00416A63"/>
    <w:rsid w:val="0041751B"/>
    <w:rsid w:val="00420132"/>
    <w:rsid w:val="00420400"/>
    <w:rsid w:val="00420F8D"/>
    <w:rsid w:val="004214C6"/>
    <w:rsid w:val="004216D2"/>
    <w:rsid w:val="00421810"/>
    <w:rsid w:val="00421E78"/>
    <w:rsid w:val="00422142"/>
    <w:rsid w:val="00422199"/>
    <w:rsid w:val="00422226"/>
    <w:rsid w:val="0042226E"/>
    <w:rsid w:val="00422608"/>
    <w:rsid w:val="00422730"/>
    <w:rsid w:val="00422AB3"/>
    <w:rsid w:val="00422E23"/>
    <w:rsid w:val="00422F96"/>
    <w:rsid w:val="00423173"/>
    <w:rsid w:val="0042358E"/>
    <w:rsid w:val="004238A5"/>
    <w:rsid w:val="004238CB"/>
    <w:rsid w:val="00424B0C"/>
    <w:rsid w:val="00426001"/>
    <w:rsid w:val="00426CC8"/>
    <w:rsid w:val="00426D8A"/>
    <w:rsid w:val="00426EC0"/>
    <w:rsid w:val="00426FCB"/>
    <w:rsid w:val="004270D7"/>
    <w:rsid w:val="00427104"/>
    <w:rsid w:val="004275DA"/>
    <w:rsid w:val="00427602"/>
    <w:rsid w:val="0042780E"/>
    <w:rsid w:val="00427BDE"/>
    <w:rsid w:val="00427EE6"/>
    <w:rsid w:val="0043033C"/>
    <w:rsid w:val="00430917"/>
    <w:rsid w:val="004314CF"/>
    <w:rsid w:val="00431671"/>
    <w:rsid w:val="00431CA1"/>
    <w:rsid w:val="004320D2"/>
    <w:rsid w:val="004323D7"/>
    <w:rsid w:val="00432482"/>
    <w:rsid w:val="004329CD"/>
    <w:rsid w:val="00432BD9"/>
    <w:rsid w:val="00432D07"/>
    <w:rsid w:val="00433631"/>
    <w:rsid w:val="004341E4"/>
    <w:rsid w:val="0043462D"/>
    <w:rsid w:val="0043477B"/>
    <w:rsid w:val="0043499C"/>
    <w:rsid w:val="00435592"/>
    <w:rsid w:val="0043591D"/>
    <w:rsid w:val="00435B7B"/>
    <w:rsid w:val="004361C6"/>
    <w:rsid w:val="00436345"/>
    <w:rsid w:val="00436A39"/>
    <w:rsid w:val="00436B2F"/>
    <w:rsid w:val="00436CF9"/>
    <w:rsid w:val="00436E7F"/>
    <w:rsid w:val="00437211"/>
    <w:rsid w:val="00437794"/>
    <w:rsid w:val="004402E7"/>
    <w:rsid w:val="004407B9"/>
    <w:rsid w:val="00440CD6"/>
    <w:rsid w:val="00440FFA"/>
    <w:rsid w:val="00441090"/>
    <w:rsid w:val="00441352"/>
    <w:rsid w:val="004413A1"/>
    <w:rsid w:val="004417A7"/>
    <w:rsid w:val="00442AB7"/>
    <w:rsid w:val="00443225"/>
    <w:rsid w:val="00443451"/>
    <w:rsid w:val="00443528"/>
    <w:rsid w:val="004435F6"/>
    <w:rsid w:val="00443A4E"/>
    <w:rsid w:val="00443F94"/>
    <w:rsid w:val="00443FC3"/>
    <w:rsid w:val="00444FA0"/>
    <w:rsid w:val="00445266"/>
    <w:rsid w:val="00446A1D"/>
    <w:rsid w:val="00446A98"/>
    <w:rsid w:val="00446F77"/>
    <w:rsid w:val="00447095"/>
    <w:rsid w:val="00450717"/>
    <w:rsid w:val="00450BC6"/>
    <w:rsid w:val="004511CB"/>
    <w:rsid w:val="004520A3"/>
    <w:rsid w:val="004520A6"/>
    <w:rsid w:val="00452337"/>
    <w:rsid w:val="004525DB"/>
    <w:rsid w:val="0045270D"/>
    <w:rsid w:val="0045274F"/>
    <w:rsid w:val="00452C6F"/>
    <w:rsid w:val="00452D47"/>
    <w:rsid w:val="00452E3A"/>
    <w:rsid w:val="00453566"/>
    <w:rsid w:val="004535FE"/>
    <w:rsid w:val="00454A29"/>
    <w:rsid w:val="00454FAD"/>
    <w:rsid w:val="00455018"/>
    <w:rsid w:val="0045520F"/>
    <w:rsid w:val="004559BA"/>
    <w:rsid w:val="00455CDA"/>
    <w:rsid w:val="00455D34"/>
    <w:rsid w:val="00455FCB"/>
    <w:rsid w:val="00456264"/>
    <w:rsid w:val="004567FB"/>
    <w:rsid w:val="004569B1"/>
    <w:rsid w:val="00456C8D"/>
    <w:rsid w:val="00456D2D"/>
    <w:rsid w:val="004573D5"/>
    <w:rsid w:val="00457A58"/>
    <w:rsid w:val="00457F87"/>
    <w:rsid w:val="00457FFA"/>
    <w:rsid w:val="00460AC2"/>
    <w:rsid w:val="00460C58"/>
    <w:rsid w:val="004610BE"/>
    <w:rsid w:val="00461216"/>
    <w:rsid w:val="0046134A"/>
    <w:rsid w:val="004627A6"/>
    <w:rsid w:val="004632CB"/>
    <w:rsid w:val="00463739"/>
    <w:rsid w:val="00463972"/>
    <w:rsid w:val="00463998"/>
    <w:rsid w:val="00463F5A"/>
    <w:rsid w:val="004646C8"/>
    <w:rsid w:val="004649AE"/>
    <w:rsid w:val="00465014"/>
    <w:rsid w:val="0046573D"/>
    <w:rsid w:val="004658D1"/>
    <w:rsid w:val="004663CB"/>
    <w:rsid w:val="00466597"/>
    <w:rsid w:val="00467351"/>
    <w:rsid w:val="00470144"/>
    <w:rsid w:val="004706A4"/>
    <w:rsid w:val="00470D21"/>
    <w:rsid w:val="00471496"/>
    <w:rsid w:val="0047197E"/>
    <w:rsid w:val="00472AF0"/>
    <w:rsid w:val="00473363"/>
    <w:rsid w:val="004739BF"/>
    <w:rsid w:val="00473DDF"/>
    <w:rsid w:val="00473EDE"/>
    <w:rsid w:val="00474020"/>
    <w:rsid w:val="00474279"/>
    <w:rsid w:val="004742CD"/>
    <w:rsid w:val="004743B1"/>
    <w:rsid w:val="004744AA"/>
    <w:rsid w:val="00474F2A"/>
    <w:rsid w:val="004763EB"/>
    <w:rsid w:val="0047772F"/>
    <w:rsid w:val="00477987"/>
    <w:rsid w:val="00477B38"/>
    <w:rsid w:val="00477F5F"/>
    <w:rsid w:val="00480142"/>
    <w:rsid w:val="00480454"/>
    <w:rsid w:val="004807AB"/>
    <w:rsid w:val="00481182"/>
    <w:rsid w:val="00481388"/>
    <w:rsid w:val="0048169F"/>
    <w:rsid w:val="00481986"/>
    <w:rsid w:val="00481BD3"/>
    <w:rsid w:val="0048276F"/>
    <w:rsid w:val="00482946"/>
    <w:rsid w:val="004829C6"/>
    <w:rsid w:val="00482C60"/>
    <w:rsid w:val="004838DB"/>
    <w:rsid w:val="00483A83"/>
    <w:rsid w:val="00483B72"/>
    <w:rsid w:val="00483CF0"/>
    <w:rsid w:val="00483DC3"/>
    <w:rsid w:val="00483E31"/>
    <w:rsid w:val="0048477A"/>
    <w:rsid w:val="0048483E"/>
    <w:rsid w:val="00484C3A"/>
    <w:rsid w:val="00485299"/>
    <w:rsid w:val="00485BC1"/>
    <w:rsid w:val="00485D8A"/>
    <w:rsid w:val="004862F7"/>
    <w:rsid w:val="0048684C"/>
    <w:rsid w:val="00486996"/>
    <w:rsid w:val="004878D3"/>
    <w:rsid w:val="004879C3"/>
    <w:rsid w:val="0049040A"/>
    <w:rsid w:val="004904E1"/>
    <w:rsid w:val="004913AE"/>
    <w:rsid w:val="00491A5A"/>
    <w:rsid w:val="00491B8F"/>
    <w:rsid w:val="0049392A"/>
    <w:rsid w:val="00493AE4"/>
    <w:rsid w:val="00493AFF"/>
    <w:rsid w:val="00493BFB"/>
    <w:rsid w:val="00493D9A"/>
    <w:rsid w:val="00494C29"/>
    <w:rsid w:val="00494D07"/>
    <w:rsid w:val="004953BA"/>
    <w:rsid w:val="00496499"/>
    <w:rsid w:val="00496E03"/>
    <w:rsid w:val="00497136"/>
    <w:rsid w:val="0049787B"/>
    <w:rsid w:val="004978A6"/>
    <w:rsid w:val="00497AD5"/>
    <w:rsid w:val="004A034B"/>
    <w:rsid w:val="004A0D3B"/>
    <w:rsid w:val="004A0E1B"/>
    <w:rsid w:val="004A0E99"/>
    <w:rsid w:val="004A1210"/>
    <w:rsid w:val="004A18ED"/>
    <w:rsid w:val="004A19A9"/>
    <w:rsid w:val="004A1C16"/>
    <w:rsid w:val="004A2532"/>
    <w:rsid w:val="004A26A4"/>
    <w:rsid w:val="004A2789"/>
    <w:rsid w:val="004A3015"/>
    <w:rsid w:val="004A3204"/>
    <w:rsid w:val="004A3427"/>
    <w:rsid w:val="004A3924"/>
    <w:rsid w:val="004A3967"/>
    <w:rsid w:val="004A3E4A"/>
    <w:rsid w:val="004A4E47"/>
    <w:rsid w:val="004A52AD"/>
    <w:rsid w:val="004A5674"/>
    <w:rsid w:val="004A56A9"/>
    <w:rsid w:val="004A574F"/>
    <w:rsid w:val="004A5E31"/>
    <w:rsid w:val="004A61E3"/>
    <w:rsid w:val="004A6766"/>
    <w:rsid w:val="004A77B6"/>
    <w:rsid w:val="004A7EC8"/>
    <w:rsid w:val="004B0371"/>
    <w:rsid w:val="004B06D9"/>
    <w:rsid w:val="004B070D"/>
    <w:rsid w:val="004B0A2B"/>
    <w:rsid w:val="004B19A6"/>
    <w:rsid w:val="004B1EC8"/>
    <w:rsid w:val="004B1FC9"/>
    <w:rsid w:val="004B2459"/>
    <w:rsid w:val="004B2D27"/>
    <w:rsid w:val="004B2E8F"/>
    <w:rsid w:val="004B3D3F"/>
    <w:rsid w:val="004B3E81"/>
    <w:rsid w:val="004B3FBC"/>
    <w:rsid w:val="004B4336"/>
    <w:rsid w:val="004B497F"/>
    <w:rsid w:val="004B4D1D"/>
    <w:rsid w:val="004B4DE6"/>
    <w:rsid w:val="004B55FE"/>
    <w:rsid w:val="004B56A2"/>
    <w:rsid w:val="004B5817"/>
    <w:rsid w:val="004B5E49"/>
    <w:rsid w:val="004B60CB"/>
    <w:rsid w:val="004B678B"/>
    <w:rsid w:val="004B6796"/>
    <w:rsid w:val="004B728F"/>
    <w:rsid w:val="004C06F1"/>
    <w:rsid w:val="004C0780"/>
    <w:rsid w:val="004C0F8F"/>
    <w:rsid w:val="004C126A"/>
    <w:rsid w:val="004C17D1"/>
    <w:rsid w:val="004C2034"/>
    <w:rsid w:val="004C255F"/>
    <w:rsid w:val="004C2794"/>
    <w:rsid w:val="004C2A38"/>
    <w:rsid w:val="004C2A99"/>
    <w:rsid w:val="004C30FB"/>
    <w:rsid w:val="004C41D6"/>
    <w:rsid w:val="004C4340"/>
    <w:rsid w:val="004C530E"/>
    <w:rsid w:val="004C565A"/>
    <w:rsid w:val="004C618C"/>
    <w:rsid w:val="004C6C90"/>
    <w:rsid w:val="004C6E4F"/>
    <w:rsid w:val="004C7A17"/>
    <w:rsid w:val="004C7E85"/>
    <w:rsid w:val="004D043B"/>
    <w:rsid w:val="004D04BF"/>
    <w:rsid w:val="004D12A0"/>
    <w:rsid w:val="004D1FFD"/>
    <w:rsid w:val="004D27BA"/>
    <w:rsid w:val="004D2FA1"/>
    <w:rsid w:val="004D3318"/>
    <w:rsid w:val="004D38AD"/>
    <w:rsid w:val="004D3B16"/>
    <w:rsid w:val="004D3B88"/>
    <w:rsid w:val="004D3ECF"/>
    <w:rsid w:val="004D4B1E"/>
    <w:rsid w:val="004D4C4B"/>
    <w:rsid w:val="004D4FC7"/>
    <w:rsid w:val="004D53E9"/>
    <w:rsid w:val="004D54C8"/>
    <w:rsid w:val="004D5C89"/>
    <w:rsid w:val="004D609A"/>
    <w:rsid w:val="004D6436"/>
    <w:rsid w:val="004D6AAB"/>
    <w:rsid w:val="004D78E3"/>
    <w:rsid w:val="004D7A16"/>
    <w:rsid w:val="004D7B9E"/>
    <w:rsid w:val="004D7EEB"/>
    <w:rsid w:val="004D7F2F"/>
    <w:rsid w:val="004E0551"/>
    <w:rsid w:val="004E0727"/>
    <w:rsid w:val="004E07A2"/>
    <w:rsid w:val="004E0B32"/>
    <w:rsid w:val="004E1E22"/>
    <w:rsid w:val="004E1F5E"/>
    <w:rsid w:val="004E22D1"/>
    <w:rsid w:val="004E235B"/>
    <w:rsid w:val="004E2641"/>
    <w:rsid w:val="004E29E7"/>
    <w:rsid w:val="004E3237"/>
    <w:rsid w:val="004E33B1"/>
    <w:rsid w:val="004E34E7"/>
    <w:rsid w:val="004E351A"/>
    <w:rsid w:val="004E35EA"/>
    <w:rsid w:val="004E3A01"/>
    <w:rsid w:val="004E3AE9"/>
    <w:rsid w:val="004E3BA9"/>
    <w:rsid w:val="004E5113"/>
    <w:rsid w:val="004E558A"/>
    <w:rsid w:val="004E576C"/>
    <w:rsid w:val="004E5D42"/>
    <w:rsid w:val="004E5DC3"/>
    <w:rsid w:val="004E6630"/>
    <w:rsid w:val="004E675A"/>
    <w:rsid w:val="004E6C05"/>
    <w:rsid w:val="004E6D44"/>
    <w:rsid w:val="004E7047"/>
    <w:rsid w:val="004E74E8"/>
    <w:rsid w:val="004E795F"/>
    <w:rsid w:val="004E7A10"/>
    <w:rsid w:val="004E7DCB"/>
    <w:rsid w:val="004F03C1"/>
    <w:rsid w:val="004F0719"/>
    <w:rsid w:val="004F08BC"/>
    <w:rsid w:val="004F0E6E"/>
    <w:rsid w:val="004F1D99"/>
    <w:rsid w:val="004F2013"/>
    <w:rsid w:val="004F2230"/>
    <w:rsid w:val="004F2415"/>
    <w:rsid w:val="004F267E"/>
    <w:rsid w:val="004F28B9"/>
    <w:rsid w:val="004F294F"/>
    <w:rsid w:val="004F2B42"/>
    <w:rsid w:val="004F2E7B"/>
    <w:rsid w:val="004F2FBE"/>
    <w:rsid w:val="004F31B5"/>
    <w:rsid w:val="004F3241"/>
    <w:rsid w:val="004F344E"/>
    <w:rsid w:val="004F4A8B"/>
    <w:rsid w:val="004F4BB3"/>
    <w:rsid w:val="004F4C6D"/>
    <w:rsid w:val="004F4EE6"/>
    <w:rsid w:val="004F5065"/>
    <w:rsid w:val="004F5A04"/>
    <w:rsid w:val="004F5CAE"/>
    <w:rsid w:val="004F5EBB"/>
    <w:rsid w:val="004F63CB"/>
    <w:rsid w:val="004F649C"/>
    <w:rsid w:val="004F6834"/>
    <w:rsid w:val="004F705E"/>
    <w:rsid w:val="004F723D"/>
    <w:rsid w:val="004F72A1"/>
    <w:rsid w:val="004F7723"/>
    <w:rsid w:val="004F7778"/>
    <w:rsid w:val="004F7E29"/>
    <w:rsid w:val="005001A2"/>
    <w:rsid w:val="00500A82"/>
    <w:rsid w:val="00500BB9"/>
    <w:rsid w:val="00500D0B"/>
    <w:rsid w:val="0050118A"/>
    <w:rsid w:val="0050121F"/>
    <w:rsid w:val="00501AD9"/>
    <w:rsid w:val="00501F76"/>
    <w:rsid w:val="00501FA0"/>
    <w:rsid w:val="00501FA8"/>
    <w:rsid w:val="005034A6"/>
    <w:rsid w:val="00503F68"/>
    <w:rsid w:val="005044FB"/>
    <w:rsid w:val="0050460B"/>
    <w:rsid w:val="00504782"/>
    <w:rsid w:val="00504E62"/>
    <w:rsid w:val="005055C0"/>
    <w:rsid w:val="00505B8B"/>
    <w:rsid w:val="00506006"/>
    <w:rsid w:val="0050638E"/>
    <w:rsid w:val="005075B6"/>
    <w:rsid w:val="00507C38"/>
    <w:rsid w:val="005103AF"/>
    <w:rsid w:val="00510AEA"/>
    <w:rsid w:val="00510AFE"/>
    <w:rsid w:val="00510B8A"/>
    <w:rsid w:val="00510FA9"/>
    <w:rsid w:val="0051175A"/>
    <w:rsid w:val="00511A8F"/>
    <w:rsid w:val="00511E51"/>
    <w:rsid w:val="00512064"/>
    <w:rsid w:val="0051262B"/>
    <w:rsid w:val="005126A0"/>
    <w:rsid w:val="005128D0"/>
    <w:rsid w:val="005133E2"/>
    <w:rsid w:val="00513469"/>
    <w:rsid w:val="00513538"/>
    <w:rsid w:val="005137C7"/>
    <w:rsid w:val="005139ED"/>
    <w:rsid w:val="00513E6A"/>
    <w:rsid w:val="00514488"/>
    <w:rsid w:val="005144FF"/>
    <w:rsid w:val="00514603"/>
    <w:rsid w:val="00514D73"/>
    <w:rsid w:val="0051513B"/>
    <w:rsid w:val="00515459"/>
    <w:rsid w:val="005157BB"/>
    <w:rsid w:val="00515846"/>
    <w:rsid w:val="00515A53"/>
    <w:rsid w:val="0051639C"/>
    <w:rsid w:val="00516451"/>
    <w:rsid w:val="00516473"/>
    <w:rsid w:val="00516FF6"/>
    <w:rsid w:val="005217D1"/>
    <w:rsid w:val="005217DC"/>
    <w:rsid w:val="00521B90"/>
    <w:rsid w:val="00522405"/>
    <w:rsid w:val="00523093"/>
    <w:rsid w:val="00523364"/>
    <w:rsid w:val="00523589"/>
    <w:rsid w:val="00523DD2"/>
    <w:rsid w:val="00523E1F"/>
    <w:rsid w:val="0052425A"/>
    <w:rsid w:val="005243D0"/>
    <w:rsid w:val="00524774"/>
    <w:rsid w:val="005247B7"/>
    <w:rsid w:val="00524FF9"/>
    <w:rsid w:val="005250BD"/>
    <w:rsid w:val="005251FC"/>
    <w:rsid w:val="005254E8"/>
    <w:rsid w:val="00525659"/>
    <w:rsid w:val="005256C8"/>
    <w:rsid w:val="005258FA"/>
    <w:rsid w:val="00525ED8"/>
    <w:rsid w:val="00525FD0"/>
    <w:rsid w:val="00526404"/>
    <w:rsid w:val="00526EE1"/>
    <w:rsid w:val="005272EE"/>
    <w:rsid w:val="005274FA"/>
    <w:rsid w:val="005275AA"/>
    <w:rsid w:val="00527DF1"/>
    <w:rsid w:val="00527EE1"/>
    <w:rsid w:val="00527F56"/>
    <w:rsid w:val="00527FF3"/>
    <w:rsid w:val="005300EA"/>
    <w:rsid w:val="005301DB"/>
    <w:rsid w:val="00530335"/>
    <w:rsid w:val="00530992"/>
    <w:rsid w:val="00530B09"/>
    <w:rsid w:val="00530B12"/>
    <w:rsid w:val="00530B6D"/>
    <w:rsid w:val="005310EE"/>
    <w:rsid w:val="0053121A"/>
    <w:rsid w:val="0053170F"/>
    <w:rsid w:val="005323BF"/>
    <w:rsid w:val="005323E2"/>
    <w:rsid w:val="00532835"/>
    <w:rsid w:val="005329A1"/>
    <w:rsid w:val="00532EB9"/>
    <w:rsid w:val="00532F75"/>
    <w:rsid w:val="005331AB"/>
    <w:rsid w:val="0053323D"/>
    <w:rsid w:val="00533863"/>
    <w:rsid w:val="00533C32"/>
    <w:rsid w:val="00533D30"/>
    <w:rsid w:val="005341D9"/>
    <w:rsid w:val="00534310"/>
    <w:rsid w:val="005343F3"/>
    <w:rsid w:val="00534D5D"/>
    <w:rsid w:val="00535544"/>
    <w:rsid w:val="005357CD"/>
    <w:rsid w:val="00535EAA"/>
    <w:rsid w:val="00536036"/>
    <w:rsid w:val="00536189"/>
    <w:rsid w:val="00536BC9"/>
    <w:rsid w:val="00537182"/>
    <w:rsid w:val="00537A45"/>
    <w:rsid w:val="00537AD5"/>
    <w:rsid w:val="005404DB"/>
    <w:rsid w:val="005417A9"/>
    <w:rsid w:val="00541904"/>
    <w:rsid w:val="00541CFF"/>
    <w:rsid w:val="005424B0"/>
    <w:rsid w:val="005428FD"/>
    <w:rsid w:val="00542C27"/>
    <w:rsid w:val="00542C82"/>
    <w:rsid w:val="00543607"/>
    <w:rsid w:val="005439F1"/>
    <w:rsid w:val="00543D95"/>
    <w:rsid w:val="00543DF6"/>
    <w:rsid w:val="0054408F"/>
    <w:rsid w:val="00544338"/>
    <w:rsid w:val="00544AA3"/>
    <w:rsid w:val="00545833"/>
    <w:rsid w:val="00545D8B"/>
    <w:rsid w:val="00545E84"/>
    <w:rsid w:val="00546069"/>
    <w:rsid w:val="005461EB"/>
    <w:rsid w:val="00546287"/>
    <w:rsid w:val="00546A55"/>
    <w:rsid w:val="00546E4F"/>
    <w:rsid w:val="0054771F"/>
    <w:rsid w:val="0055047F"/>
    <w:rsid w:val="00550CC8"/>
    <w:rsid w:val="00551543"/>
    <w:rsid w:val="00551CE2"/>
    <w:rsid w:val="00551E96"/>
    <w:rsid w:val="00551EEE"/>
    <w:rsid w:val="00552022"/>
    <w:rsid w:val="005520BE"/>
    <w:rsid w:val="005520F9"/>
    <w:rsid w:val="005525B5"/>
    <w:rsid w:val="00552D35"/>
    <w:rsid w:val="0055347B"/>
    <w:rsid w:val="00553497"/>
    <w:rsid w:val="00553966"/>
    <w:rsid w:val="00553ADF"/>
    <w:rsid w:val="00554604"/>
    <w:rsid w:val="0055465A"/>
    <w:rsid w:val="005547E6"/>
    <w:rsid w:val="0055493B"/>
    <w:rsid w:val="00554A09"/>
    <w:rsid w:val="00554ADE"/>
    <w:rsid w:val="00554C1B"/>
    <w:rsid w:val="00554E63"/>
    <w:rsid w:val="00554ECB"/>
    <w:rsid w:val="00555546"/>
    <w:rsid w:val="00555A32"/>
    <w:rsid w:val="00555CA1"/>
    <w:rsid w:val="00555DBA"/>
    <w:rsid w:val="00555F07"/>
    <w:rsid w:val="005565BB"/>
    <w:rsid w:val="005572B8"/>
    <w:rsid w:val="005576E4"/>
    <w:rsid w:val="00557EEE"/>
    <w:rsid w:val="00560326"/>
    <w:rsid w:val="005604C1"/>
    <w:rsid w:val="005606DC"/>
    <w:rsid w:val="00560CEF"/>
    <w:rsid w:val="005615E1"/>
    <w:rsid w:val="00561B74"/>
    <w:rsid w:val="0056232D"/>
    <w:rsid w:val="005629AE"/>
    <w:rsid w:val="005629CA"/>
    <w:rsid w:val="00562C3A"/>
    <w:rsid w:val="0056318C"/>
    <w:rsid w:val="00563AB6"/>
    <w:rsid w:val="00563CD6"/>
    <w:rsid w:val="005644B2"/>
    <w:rsid w:val="00564D39"/>
    <w:rsid w:val="00564E1C"/>
    <w:rsid w:val="00565139"/>
    <w:rsid w:val="00565B29"/>
    <w:rsid w:val="005665E4"/>
    <w:rsid w:val="0056661A"/>
    <w:rsid w:val="005667BB"/>
    <w:rsid w:val="00566C59"/>
    <w:rsid w:val="005671D1"/>
    <w:rsid w:val="00567458"/>
    <w:rsid w:val="005677EC"/>
    <w:rsid w:val="00571359"/>
    <w:rsid w:val="005715A6"/>
    <w:rsid w:val="00571679"/>
    <w:rsid w:val="00572332"/>
    <w:rsid w:val="00572664"/>
    <w:rsid w:val="005727A5"/>
    <w:rsid w:val="00572A35"/>
    <w:rsid w:val="00572A51"/>
    <w:rsid w:val="00573AC8"/>
    <w:rsid w:val="00574079"/>
    <w:rsid w:val="005742E2"/>
    <w:rsid w:val="0057463F"/>
    <w:rsid w:val="00574791"/>
    <w:rsid w:val="00574C27"/>
    <w:rsid w:val="005758D7"/>
    <w:rsid w:val="00575929"/>
    <w:rsid w:val="00575D6D"/>
    <w:rsid w:val="00575FED"/>
    <w:rsid w:val="00576434"/>
    <w:rsid w:val="00576587"/>
    <w:rsid w:val="00576B88"/>
    <w:rsid w:val="0057734C"/>
    <w:rsid w:val="005778A5"/>
    <w:rsid w:val="00577A40"/>
    <w:rsid w:val="00577AB9"/>
    <w:rsid w:val="00577B5E"/>
    <w:rsid w:val="00577C83"/>
    <w:rsid w:val="00577FDC"/>
    <w:rsid w:val="005802E1"/>
    <w:rsid w:val="00581086"/>
    <w:rsid w:val="005811CD"/>
    <w:rsid w:val="005819EC"/>
    <w:rsid w:val="00581FB0"/>
    <w:rsid w:val="005828CD"/>
    <w:rsid w:val="00582A50"/>
    <w:rsid w:val="00582B53"/>
    <w:rsid w:val="00582BF2"/>
    <w:rsid w:val="00583974"/>
    <w:rsid w:val="00583CBA"/>
    <w:rsid w:val="00583E76"/>
    <w:rsid w:val="00583ECF"/>
    <w:rsid w:val="0058424E"/>
    <w:rsid w:val="0058434B"/>
    <w:rsid w:val="005843DC"/>
    <w:rsid w:val="00584480"/>
    <w:rsid w:val="00584A91"/>
    <w:rsid w:val="005852D5"/>
    <w:rsid w:val="005866E3"/>
    <w:rsid w:val="00587271"/>
    <w:rsid w:val="00587652"/>
    <w:rsid w:val="00587D80"/>
    <w:rsid w:val="00587ECD"/>
    <w:rsid w:val="00587ED0"/>
    <w:rsid w:val="00590221"/>
    <w:rsid w:val="00590357"/>
    <w:rsid w:val="00590C21"/>
    <w:rsid w:val="00590D91"/>
    <w:rsid w:val="00590E3E"/>
    <w:rsid w:val="00591075"/>
    <w:rsid w:val="00591B57"/>
    <w:rsid w:val="005922AE"/>
    <w:rsid w:val="00592442"/>
    <w:rsid w:val="00592C72"/>
    <w:rsid w:val="005931F0"/>
    <w:rsid w:val="00593489"/>
    <w:rsid w:val="005937A1"/>
    <w:rsid w:val="00593BA8"/>
    <w:rsid w:val="00594324"/>
    <w:rsid w:val="00594591"/>
    <w:rsid w:val="0059477A"/>
    <w:rsid w:val="00594DF5"/>
    <w:rsid w:val="00594F77"/>
    <w:rsid w:val="005955D5"/>
    <w:rsid w:val="0059589C"/>
    <w:rsid w:val="00595A7C"/>
    <w:rsid w:val="00595AA3"/>
    <w:rsid w:val="00595F39"/>
    <w:rsid w:val="00596010"/>
    <w:rsid w:val="005962B8"/>
    <w:rsid w:val="00596CAF"/>
    <w:rsid w:val="00597219"/>
    <w:rsid w:val="005975DB"/>
    <w:rsid w:val="00597B25"/>
    <w:rsid w:val="00597BD8"/>
    <w:rsid w:val="00597E86"/>
    <w:rsid w:val="00597ED3"/>
    <w:rsid w:val="005A0447"/>
    <w:rsid w:val="005A097E"/>
    <w:rsid w:val="005A0D0E"/>
    <w:rsid w:val="005A137D"/>
    <w:rsid w:val="005A162C"/>
    <w:rsid w:val="005A22D2"/>
    <w:rsid w:val="005A2884"/>
    <w:rsid w:val="005A2901"/>
    <w:rsid w:val="005A2EA4"/>
    <w:rsid w:val="005A3567"/>
    <w:rsid w:val="005A3D08"/>
    <w:rsid w:val="005A42A0"/>
    <w:rsid w:val="005A4A17"/>
    <w:rsid w:val="005A4A84"/>
    <w:rsid w:val="005A4FAA"/>
    <w:rsid w:val="005A54C5"/>
    <w:rsid w:val="005A556A"/>
    <w:rsid w:val="005A580C"/>
    <w:rsid w:val="005A6A62"/>
    <w:rsid w:val="005A6B22"/>
    <w:rsid w:val="005A6CDC"/>
    <w:rsid w:val="005A710D"/>
    <w:rsid w:val="005A74D0"/>
    <w:rsid w:val="005A7795"/>
    <w:rsid w:val="005A78CD"/>
    <w:rsid w:val="005A7A9B"/>
    <w:rsid w:val="005A7B3E"/>
    <w:rsid w:val="005A7CE8"/>
    <w:rsid w:val="005B0248"/>
    <w:rsid w:val="005B0FCA"/>
    <w:rsid w:val="005B19DF"/>
    <w:rsid w:val="005B251B"/>
    <w:rsid w:val="005B2ABD"/>
    <w:rsid w:val="005B2CB7"/>
    <w:rsid w:val="005B2EBA"/>
    <w:rsid w:val="005B3398"/>
    <w:rsid w:val="005B42B7"/>
    <w:rsid w:val="005B43EA"/>
    <w:rsid w:val="005B459C"/>
    <w:rsid w:val="005B45AC"/>
    <w:rsid w:val="005B469C"/>
    <w:rsid w:val="005B4DA5"/>
    <w:rsid w:val="005B52DF"/>
    <w:rsid w:val="005B57A3"/>
    <w:rsid w:val="005B5A4A"/>
    <w:rsid w:val="005B5E26"/>
    <w:rsid w:val="005B62A7"/>
    <w:rsid w:val="005B7007"/>
    <w:rsid w:val="005B71E9"/>
    <w:rsid w:val="005B72C4"/>
    <w:rsid w:val="005B7626"/>
    <w:rsid w:val="005B76CC"/>
    <w:rsid w:val="005B786A"/>
    <w:rsid w:val="005B7A2B"/>
    <w:rsid w:val="005B7CD8"/>
    <w:rsid w:val="005B7EA4"/>
    <w:rsid w:val="005C05D7"/>
    <w:rsid w:val="005C09BC"/>
    <w:rsid w:val="005C0F5D"/>
    <w:rsid w:val="005C1185"/>
    <w:rsid w:val="005C11B9"/>
    <w:rsid w:val="005C1474"/>
    <w:rsid w:val="005C1955"/>
    <w:rsid w:val="005C1B7A"/>
    <w:rsid w:val="005C1EDA"/>
    <w:rsid w:val="005C2340"/>
    <w:rsid w:val="005C264F"/>
    <w:rsid w:val="005C2D2F"/>
    <w:rsid w:val="005C30E7"/>
    <w:rsid w:val="005C346C"/>
    <w:rsid w:val="005C355B"/>
    <w:rsid w:val="005C3B40"/>
    <w:rsid w:val="005C3E46"/>
    <w:rsid w:val="005C40CE"/>
    <w:rsid w:val="005C4245"/>
    <w:rsid w:val="005C437E"/>
    <w:rsid w:val="005C4CAD"/>
    <w:rsid w:val="005C4FEA"/>
    <w:rsid w:val="005C53C1"/>
    <w:rsid w:val="005C5894"/>
    <w:rsid w:val="005C5C56"/>
    <w:rsid w:val="005C5CC4"/>
    <w:rsid w:val="005C5E63"/>
    <w:rsid w:val="005C6277"/>
    <w:rsid w:val="005C6642"/>
    <w:rsid w:val="005C698D"/>
    <w:rsid w:val="005C6B6D"/>
    <w:rsid w:val="005C6C5C"/>
    <w:rsid w:val="005C6EEC"/>
    <w:rsid w:val="005C7071"/>
    <w:rsid w:val="005C7300"/>
    <w:rsid w:val="005C73F7"/>
    <w:rsid w:val="005C7B0A"/>
    <w:rsid w:val="005C7D04"/>
    <w:rsid w:val="005C7EF4"/>
    <w:rsid w:val="005D02E8"/>
    <w:rsid w:val="005D039F"/>
    <w:rsid w:val="005D0755"/>
    <w:rsid w:val="005D096A"/>
    <w:rsid w:val="005D0D22"/>
    <w:rsid w:val="005D0FFD"/>
    <w:rsid w:val="005D113E"/>
    <w:rsid w:val="005D2559"/>
    <w:rsid w:val="005D2AED"/>
    <w:rsid w:val="005D33A1"/>
    <w:rsid w:val="005D34BA"/>
    <w:rsid w:val="005D4097"/>
    <w:rsid w:val="005D469D"/>
    <w:rsid w:val="005D480A"/>
    <w:rsid w:val="005D4828"/>
    <w:rsid w:val="005D4BE7"/>
    <w:rsid w:val="005D5073"/>
    <w:rsid w:val="005D51AC"/>
    <w:rsid w:val="005D51C0"/>
    <w:rsid w:val="005D54EB"/>
    <w:rsid w:val="005D5558"/>
    <w:rsid w:val="005D5BCC"/>
    <w:rsid w:val="005D5D18"/>
    <w:rsid w:val="005D6136"/>
    <w:rsid w:val="005D61A1"/>
    <w:rsid w:val="005D63B9"/>
    <w:rsid w:val="005D6BE2"/>
    <w:rsid w:val="005D7975"/>
    <w:rsid w:val="005D7ADA"/>
    <w:rsid w:val="005D7B0D"/>
    <w:rsid w:val="005D7C62"/>
    <w:rsid w:val="005D7DBE"/>
    <w:rsid w:val="005E0331"/>
    <w:rsid w:val="005E0C98"/>
    <w:rsid w:val="005E1041"/>
    <w:rsid w:val="005E12E7"/>
    <w:rsid w:val="005E13F6"/>
    <w:rsid w:val="005E173F"/>
    <w:rsid w:val="005E19EC"/>
    <w:rsid w:val="005E1A4E"/>
    <w:rsid w:val="005E1B66"/>
    <w:rsid w:val="005E1F99"/>
    <w:rsid w:val="005E28C2"/>
    <w:rsid w:val="005E2DD4"/>
    <w:rsid w:val="005E33A3"/>
    <w:rsid w:val="005E38CD"/>
    <w:rsid w:val="005E3AB7"/>
    <w:rsid w:val="005E3DC9"/>
    <w:rsid w:val="005E40E9"/>
    <w:rsid w:val="005E468F"/>
    <w:rsid w:val="005E496D"/>
    <w:rsid w:val="005E4C0C"/>
    <w:rsid w:val="005E4E0D"/>
    <w:rsid w:val="005E6015"/>
    <w:rsid w:val="005E619E"/>
    <w:rsid w:val="005E6696"/>
    <w:rsid w:val="005E66D7"/>
    <w:rsid w:val="005E6922"/>
    <w:rsid w:val="005E6EBC"/>
    <w:rsid w:val="005E6FC0"/>
    <w:rsid w:val="005E7808"/>
    <w:rsid w:val="005E788B"/>
    <w:rsid w:val="005E795C"/>
    <w:rsid w:val="005E7F2D"/>
    <w:rsid w:val="005F13A1"/>
    <w:rsid w:val="005F1AF2"/>
    <w:rsid w:val="005F22A1"/>
    <w:rsid w:val="005F2411"/>
    <w:rsid w:val="005F24E8"/>
    <w:rsid w:val="005F3391"/>
    <w:rsid w:val="005F33E1"/>
    <w:rsid w:val="005F353D"/>
    <w:rsid w:val="005F3A95"/>
    <w:rsid w:val="005F3C9F"/>
    <w:rsid w:val="005F4EF4"/>
    <w:rsid w:val="005F5051"/>
    <w:rsid w:val="005F563E"/>
    <w:rsid w:val="005F60DB"/>
    <w:rsid w:val="005F61DD"/>
    <w:rsid w:val="005F637D"/>
    <w:rsid w:val="005F6382"/>
    <w:rsid w:val="005F7AED"/>
    <w:rsid w:val="0060025A"/>
    <w:rsid w:val="00600893"/>
    <w:rsid w:val="006008D6"/>
    <w:rsid w:val="00600A62"/>
    <w:rsid w:val="00600AD8"/>
    <w:rsid w:val="00600BCA"/>
    <w:rsid w:val="006010D2"/>
    <w:rsid w:val="00601358"/>
    <w:rsid w:val="00601474"/>
    <w:rsid w:val="0060184A"/>
    <w:rsid w:val="0060194C"/>
    <w:rsid w:val="00601BF4"/>
    <w:rsid w:val="00601F6A"/>
    <w:rsid w:val="00601FAC"/>
    <w:rsid w:val="00602034"/>
    <w:rsid w:val="00602172"/>
    <w:rsid w:val="00602C28"/>
    <w:rsid w:val="006033D7"/>
    <w:rsid w:val="00603626"/>
    <w:rsid w:val="00603770"/>
    <w:rsid w:val="006038A1"/>
    <w:rsid w:val="00604180"/>
    <w:rsid w:val="006044BE"/>
    <w:rsid w:val="006048C2"/>
    <w:rsid w:val="006051CD"/>
    <w:rsid w:val="00605768"/>
    <w:rsid w:val="00605F32"/>
    <w:rsid w:val="00606858"/>
    <w:rsid w:val="00606B54"/>
    <w:rsid w:val="00607055"/>
    <w:rsid w:val="006072B7"/>
    <w:rsid w:val="006073E0"/>
    <w:rsid w:val="00607593"/>
    <w:rsid w:val="00607ABB"/>
    <w:rsid w:val="00607E83"/>
    <w:rsid w:val="00610527"/>
    <w:rsid w:val="00610529"/>
    <w:rsid w:val="006105A8"/>
    <w:rsid w:val="006107B1"/>
    <w:rsid w:val="0061089B"/>
    <w:rsid w:val="00610A3F"/>
    <w:rsid w:val="00610D9B"/>
    <w:rsid w:val="006119E5"/>
    <w:rsid w:val="00612259"/>
    <w:rsid w:val="006126F3"/>
    <w:rsid w:val="0061284C"/>
    <w:rsid w:val="006135EA"/>
    <w:rsid w:val="0061369F"/>
    <w:rsid w:val="00614473"/>
    <w:rsid w:val="006145BB"/>
    <w:rsid w:val="00614A62"/>
    <w:rsid w:val="00614B04"/>
    <w:rsid w:val="00614E69"/>
    <w:rsid w:val="006152B0"/>
    <w:rsid w:val="006152CF"/>
    <w:rsid w:val="00615F55"/>
    <w:rsid w:val="00616852"/>
    <w:rsid w:val="006170E2"/>
    <w:rsid w:val="006172C5"/>
    <w:rsid w:val="006175BA"/>
    <w:rsid w:val="006176C4"/>
    <w:rsid w:val="00617715"/>
    <w:rsid w:val="00617FC6"/>
    <w:rsid w:val="006201C7"/>
    <w:rsid w:val="00620A79"/>
    <w:rsid w:val="006212E5"/>
    <w:rsid w:val="0062146E"/>
    <w:rsid w:val="0062180C"/>
    <w:rsid w:val="0062188E"/>
    <w:rsid w:val="0062213B"/>
    <w:rsid w:val="006221C3"/>
    <w:rsid w:val="0062262F"/>
    <w:rsid w:val="00622DE5"/>
    <w:rsid w:val="00623150"/>
    <w:rsid w:val="006236BC"/>
    <w:rsid w:val="0062373F"/>
    <w:rsid w:val="00623CCD"/>
    <w:rsid w:val="00623D46"/>
    <w:rsid w:val="00623DA0"/>
    <w:rsid w:val="0062486D"/>
    <w:rsid w:val="00624A03"/>
    <w:rsid w:val="00624B4C"/>
    <w:rsid w:val="0062561C"/>
    <w:rsid w:val="0062614A"/>
    <w:rsid w:val="0062623D"/>
    <w:rsid w:val="006265D7"/>
    <w:rsid w:val="006267B2"/>
    <w:rsid w:val="00626F48"/>
    <w:rsid w:val="00626FB4"/>
    <w:rsid w:val="006272EF"/>
    <w:rsid w:val="00627A2E"/>
    <w:rsid w:val="00627BBF"/>
    <w:rsid w:val="006303D4"/>
    <w:rsid w:val="00630501"/>
    <w:rsid w:val="00630F40"/>
    <w:rsid w:val="0063130F"/>
    <w:rsid w:val="0063177E"/>
    <w:rsid w:val="00631B97"/>
    <w:rsid w:val="00631C9E"/>
    <w:rsid w:val="006328FA"/>
    <w:rsid w:val="00632A03"/>
    <w:rsid w:val="0063301A"/>
    <w:rsid w:val="00633D51"/>
    <w:rsid w:val="0063432A"/>
    <w:rsid w:val="00634679"/>
    <w:rsid w:val="006346B6"/>
    <w:rsid w:val="00634876"/>
    <w:rsid w:val="00634927"/>
    <w:rsid w:val="006349E8"/>
    <w:rsid w:val="00635A3C"/>
    <w:rsid w:val="00636BDA"/>
    <w:rsid w:val="006372DC"/>
    <w:rsid w:val="006374F7"/>
    <w:rsid w:val="0064000E"/>
    <w:rsid w:val="006404AA"/>
    <w:rsid w:val="00640D24"/>
    <w:rsid w:val="00642325"/>
    <w:rsid w:val="00642845"/>
    <w:rsid w:val="00643189"/>
    <w:rsid w:val="00643344"/>
    <w:rsid w:val="00643F94"/>
    <w:rsid w:val="006450D4"/>
    <w:rsid w:val="006456EA"/>
    <w:rsid w:val="00645850"/>
    <w:rsid w:val="006459A0"/>
    <w:rsid w:val="00645A0F"/>
    <w:rsid w:val="00645B34"/>
    <w:rsid w:val="006462DD"/>
    <w:rsid w:val="006463BF"/>
    <w:rsid w:val="00646733"/>
    <w:rsid w:val="00646740"/>
    <w:rsid w:val="00646856"/>
    <w:rsid w:val="00646892"/>
    <w:rsid w:val="006475C8"/>
    <w:rsid w:val="006475CE"/>
    <w:rsid w:val="00647896"/>
    <w:rsid w:val="00647CA7"/>
    <w:rsid w:val="00650DFA"/>
    <w:rsid w:val="00651C12"/>
    <w:rsid w:val="00651CEB"/>
    <w:rsid w:val="00652286"/>
    <w:rsid w:val="00652AED"/>
    <w:rsid w:val="0065392A"/>
    <w:rsid w:val="00653A05"/>
    <w:rsid w:val="00654730"/>
    <w:rsid w:val="0065547A"/>
    <w:rsid w:val="00655816"/>
    <w:rsid w:val="00655B81"/>
    <w:rsid w:val="00656515"/>
    <w:rsid w:val="00656EC9"/>
    <w:rsid w:val="0065730F"/>
    <w:rsid w:val="006578EE"/>
    <w:rsid w:val="006604C8"/>
    <w:rsid w:val="00660E9B"/>
    <w:rsid w:val="00661535"/>
    <w:rsid w:val="0066170B"/>
    <w:rsid w:val="00661C1D"/>
    <w:rsid w:val="006623D9"/>
    <w:rsid w:val="006625FF"/>
    <w:rsid w:val="00662866"/>
    <w:rsid w:val="00662943"/>
    <w:rsid w:val="0066301D"/>
    <w:rsid w:val="00663541"/>
    <w:rsid w:val="00663625"/>
    <w:rsid w:val="00663985"/>
    <w:rsid w:val="00663DD6"/>
    <w:rsid w:val="00663E4E"/>
    <w:rsid w:val="0066482A"/>
    <w:rsid w:val="00664944"/>
    <w:rsid w:val="00664F41"/>
    <w:rsid w:val="0066598E"/>
    <w:rsid w:val="00665F03"/>
    <w:rsid w:val="00665F46"/>
    <w:rsid w:val="006663E7"/>
    <w:rsid w:val="00666E2D"/>
    <w:rsid w:val="006670DC"/>
    <w:rsid w:val="00667444"/>
    <w:rsid w:val="00667605"/>
    <w:rsid w:val="00667E93"/>
    <w:rsid w:val="006704DA"/>
    <w:rsid w:val="0067090C"/>
    <w:rsid w:val="00670ED0"/>
    <w:rsid w:val="006713D0"/>
    <w:rsid w:val="00671FFE"/>
    <w:rsid w:val="006726A7"/>
    <w:rsid w:val="00672934"/>
    <w:rsid w:val="00672EF4"/>
    <w:rsid w:val="0067369B"/>
    <w:rsid w:val="00673A2B"/>
    <w:rsid w:val="00674060"/>
    <w:rsid w:val="00674416"/>
    <w:rsid w:val="00674DCE"/>
    <w:rsid w:val="0067575F"/>
    <w:rsid w:val="00675D26"/>
    <w:rsid w:val="006760A8"/>
    <w:rsid w:val="00676BCA"/>
    <w:rsid w:val="006774B8"/>
    <w:rsid w:val="00677927"/>
    <w:rsid w:val="00677F05"/>
    <w:rsid w:val="00677F09"/>
    <w:rsid w:val="006802A7"/>
    <w:rsid w:val="006814E9"/>
    <w:rsid w:val="0068155B"/>
    <w:rsid w:val="006826B7"/>
    <w:rsid w:val="006829B8"/>
    <w:rsid w:val="00682C9C"/>
    <w:rsid w:val="00682CC1"/>
    <w:rsid w:val="006830AB"/>
    <w:rsid w:val="00683320"/>
    <w:rsid w:val="0068388D"/>
    <w:rsid w:val="0068449A"/>
    <w:rsid w:val="006844D1"/>
    <w:rsid w:val="0068554B"/>
    <w:rsid w:val="00685987"/>
    <w:rsid w:val="00685A42"/>
    <w:rsid w:val="006866B0"/>
    <w:rsid w:val="006868E0"/>
    <w:rsid w:val="006869B4"/>
    <w:rsid w:val="00686CF8"/>
    <w:rsid w:val="0068732D"/>
    <w:rsid w:val="0068774A"/>
    <w:rsid w:val="0068784B"/>
    <w:rsid w:val="0068793E"/>
    <w:rsid w:val="006879E2"/>
    <w:rsid w:val="00687A3D"/>
    <w:rsid w:val="006900EE"/>
    <w:rsid w:val="0069016F"/>
    <w:rsid w:val="006902E6"/>
    <w:rsid w:val="00690480"/>
    <w:rsid w:val="00690814"/>
    <w:rsid w:val="0069084C"/>
    <w:rsid w:val="00690CDA"/>
    <w:rsid w:val="00690E8E"/>
    <w:rsid w:val="006911D5"/>
    <w:rsid w:val="0069133F"/>
    <w:rsid w:val="006913C5"/>
    <w:rsid w:val="00691819"/>
    <w:rsid w:val="00692CA8"/>
    <w:rsid w:val="00692EC5"/>
    <w:rsid w:val="00692F5D"/>
    <w:rsid w:val="0069324D"/>
    <w:rsid w:val="00693AB1"/>
    <w:rsid w:val="00694A21"/>
    <w:rsid w:val="00694D7F"/>
    <w:rsid w:val="00695C33"/>
    <w:rsid w:val="006960A0"/>
    <w:rsid w:val="006961FD"/>
    <w:rsid w:val="00696520"/>
    <w:rsid w:val="0069668E"/>
    <w:rsid w:val="006967A1"/>
    <w:rsid w:val="0069683B"/>
    <w:rsid w:val="00696C3B"/>
    <w:rsid w:val="00696EA2"/>
    <w:rsid w:val="00697258"/>
    <w:rsid w:val="00697951"/>
    <w:rsid w:val="00697AEF"/>
    <w:rsid w:val="006A00AB"/>
    <w:rsid w:val="006A014C"/>
    <w:rsid w:val="006A0614"/>
    <w:rsid w:val="006A0A57"/>
    <w:rsid w:val="006A0AF9"/>
    <w:rsid w:val="006A0B42"/>
    <w:rsid w:val="006A0FC3"/>
    <w:rsid w:val="006A1072"/>
    <w:rsid w:val="006A1237"/>
    <w:rsid w:val="006A15F7"/>
    <w:rsid w:val="006A17D4"/>
    <w:rsid w:val="006A1D4F"/>
    <w:rsid w:val="006A3388"/>
    <w:rsid w:val="006A38B1"/>
    <w:rsid w:val="006A3D09"/>
    <w:rsid w:val="006A49B0"/>
    <w:rsid w:val="006A4D84"/>
    <w:rsid w:val="006A52C6"/>
    <w:rsid w:val="006A588E"/>
    <w:rsid w:val="006A5FD2"/>
    <w:rsid w:val="006A6141"/>
    <w:rsid w:val="006A623E"/>
    <w:rsid w:val="006A7728"/>
    <w:rsid w:val="006A77B6"/>
    <w:rsid w:val="006A7E64"/>
    <w:rsid w:val="006B01DD"/>
    <w:rsid w:val="006B02F8"/>
    <w:rsid w:val="006B0484"/>
    <w:rsid w:val="006B04BE"/>
    <w:rsid w:val="006B04E1"/>
    <w:rsid w:val="006B0752"/>
    <w:rsid w:val="006B0F50"/>
    <w:rsid w:val="006B1154"/>
    <w:rsid w:val="006B1C57"/>
    <w:rsid w:val="006B1E89"/>
    <w:rsid w:val="006B1FA1"/>
    <w:rsid w:val="006B2210"/>
    <w:rsid w:val="006B234F"/>
    <w:rsid w:val="006B29DA"/>
    <w:rsid w:val="006B2A31"/>
    <w:rsid w:val="006B2A68"/>
    <w:rsid w:val="006B2CC1"/>
    <w:rsid w:val="006B2D26"/>
    <w:rsid w:val="006B3590"/>
    <w:rsid w:val="006B371F"/>
    <w:rsid w:val="006B3E43"/>
    <w:rsid w:val="006B43BE"/>
    <w:rsid w:val="006B4F01"/>
    <w:rsid w:val="006B5121"/>
    <w:rsid w:val="006B52B2"/>
    <w:rsid w:val="006B5400"/>
    <w:rsid w:val="006B596C"/>
    <w:rsid w:val="006B6369"/>
    <w:rsid w:val="006B6926"/>
    <w:rsid w:val="006B6D7F"/>
    <w:rsid w:val="006B6ED1"/>
    <w:rsid w:val="006B6F66"/>
    <w:rsid w:val="006B70A0"/>
    <w:rsid w:val="006B7DC6"/>
    <w:rsid w:val="006C0095"/>
    <w:rsid w:val="006C0327"/>
    <w:rsid w:val="006C0495"/>
    <w:rsid w:val="006C0C14"/>
    <w:rsid w:val="006C1147"/>
    <w:rsid w:val="006C1495"/>
    <w:rsid w:val="006C14D7"/>
    <w:rsid w:val="006C1BEC"/>
    <w:rsid w:val="006C1E03"/>
    <w:rsid w:val="006C2C5B"/>
    <w:rsid w:val="006C2EC9"/>
    <w:rsid w:val="006C332F"/>
    <w:rsid w:val="006C3B9A"/>
    <w:rsid w:val="006C3CC9"/>
    <w:rsid w:val="006C3FCB"/>
    <w:rsid w:val="006C4431"/>
    <w:rsid w:val="006C4B4C"/>
    <w:rsid w:val="006C50DF"/>
    <w:rsid w:val="006C56B5"/>
    <w:rsid w:val="006C56CA"/>
    <w:rsid w:val="006C58C0"/>
    <w:rsid w:val="006C5C63"/>
    <w:rsid w:val="006C6149"/>
    <w:rsid w:val="006C6508"/>
    <w:rsid w:val="006C6768"/>
    <w:rsid w:val="006C67B9"/>
    <w:rsid w:val="006C699A"/>
    <w:rsid w:val="006C6B1F"/>
    <w:rsid w:val="006C7224"/>
    <w:rsid w:val="006C728D"/>
    <w:rsid w:val="006C73F4"/>
    <w:rsid w:val="006C7848"/>
    <w:rsid w:val="006C7986"/>
    <w:rsid w:val="006D00D4"/>
    <w:rsid w:val="006D03AA"/>
    <w:rsid w:val="006D0A36"/>
    <w:rsid w:val="006D0AB5"/>
    <w:rsid w:val="006D0C63"/>
    <w:rsid w:val="006D234D"/>
    <w:rsid w:val="006D2A55"/>
    <w:rsid w:val="006D2BA4"/>
    <w:rsid w:val="006D389A"/>
    <w:rsid w:val="006D4132"/>
    <w:rsid w:val="006D56E2"/>
    <w:rsid w:val="006D5D94"/>
    <w:rsid w:val="006D60A2"/>
    <w:rsid w:val="006D6222"/>
    <w:rsid w:val="006D6389"/>
    <w:rsid w:val="006D6880"/>
    <w:rsid w:val="006D7225"/>
    <w:rsid w:val="006D7752"/>
    <w:rsid w:val="006D776D"/>
    <w:rsid w:val="006D7AD2"/>
    <w:rsid w:val="006D7D38"/>
    <w:rsid w:val="006D7F72"/>
    <w:rsid w:val="006D7FB5"/>
    <w:rsid w:val="006E05A6"/>
    <w:rsid w:val="006E06CD"/>
    <w:rsid w:val="006E0A59"/>
    <w:rsid w:val="006E0BC9"/>
    <w:rsid w:val="006E0FBB"/>
    <w:rsid w:val="006E1AC8"/>
    <w:rsid w:val="006E2319"/>
    <w:rsid w:val="006E2350"/>
    <w:rsid w:val="006E2900"/>
    <w:rsid w:val="006E2DF9"/>
    <w:rsid w:val="006E3142"/>
    <w:rsid w:val="006E3189"/>
    <w:rsid w:val="006E34A3"/>
    <w:rsid w:val="006E3725"/>
    <w:rsid w:val="006E3C9E"/>
    <w:rsid w:val="006E3DE5"/>
    <w:rsid w:val="006E3F6A"/>
    <w:rsid w:val="006E4F53"/>
    <w:rsid w:val="006E5680"/>
    <w:rsid w:val="006E5DB9"/>
    <w:rsid w:val="006E695A"/>
    <w:rsid w:val="006E733B"/>
    <w:rsid w:val="006E74B7"/>
    <w:rsid w:val="006E78AD"/>
    <w:rsid w:val="006F007A"/>
    <w:rsid w:val="006F01BC"/>
    <w:rsid w:val="006F0555"/>
    <w:rsid w:val="006F0A08"/>
    <w:rsid w:val="006F12F5"/>
    <w:rsid w:val="006F1409"/>
    <w:rsid w:val="006F2618"/>
    <w:rsid w:val="006F29B6"/>
    <w:rsid w:val="006F2EB8"/>
    <w:rsid w:val="006F2FD9"/>
    <w:rsid w:val="006F3523"/>
    <w:rsid w:val="006F3DE0"/>
    <w:rsid w:val="006F403B"/>
    <w:rsid w:val="006F4455"/>
    <w:rsid w:val="006F45F5"/>
    <w:rsid w:val="006F4E42"/>
    <w:rsid w:val="006F4F24"/>
    <w:rsid w:val="006F551F"/>
    <w:rsid w:val="006F56DA"/>
    <w:rsid w:val="006F589E"/>
    <w:rsid w:val="006F61F3"/>
    <w:rsid w:val="006F65B8"/>
    <w:rsid w:val="006F66E3"/>
    <w:rsid w:val="006F6C00"/>
    <w:rsid w:val="007006E4"/>
    <w:rsid w:val="00700782"/>
    <w:rsid w:val="00701218"/>
    <w:rsid w:val="007012FF"/>
    <w:rsid w:val="0070151A"/>
    <w:rsid w:val="00701B16"/>
    <w:rsid w:val="00701E47"/>
    <w:rsid w:val="0070208D"/>
    <w:rsid w:val="007023AE"/>
    <w:rsid w:val="00702828"/>
    <w:rsid w:val="00702996"/>
    <w:rsid w:val="007032A4"/>
    <w:rsid w:val="00703AA4"/>
    <w:rsid w:val="007041CF"/>
    <w:rsid w:val="00704380"/>
    <w:rsid w:val="00705200"/>
    <w:rsid w:val="00705492"/>
    <w:rsid w:val="00705915"/>
    <w:rsid w:val="00705F29"/>
    <w:rsid w:val="00705FF1"/>
    <w:rsid w:val="007063AC"/>
    <w:rsid w:val="007064BD"/>
    <w:rsid w:val="00707B34"/>
    <w:rsid w:val="00707B9D"/>
    <w:rsid w:val="00710001"/>
    <w:rsid w:val="007101F2"/>
    <w:rsid w:val="00710A73"/>
    <w:rsid w:val="00710B01"/>
    <w:rsid w:val="007111EF"/>
    <w:rsid w:val="0071177C"/>
    <w:rsid w:val="00711F75"/>
    <w:rsid w:val="00712227"/>
    <w:rsid w:val="00712592"/>
    <w:rsid w:val="0071270C"/>
    <w:rsid w:val="007127CD"/>
    <w:rsid w:val="00712B8D"/>
    <w:rsid w:val="00712E12"/>
    <w:rsid w:val="0071305A"/>
    <w:rsid w:val="007139C1"/>
    <w:rsid w:val="007139D0"/>
    <w:rsid w:val="00713CFF"/>
    <w:rsid w:val="007151C2"/>
    <w:rsid w:val="00715681"/>
    <w:rsid w:val="00715BDA"/>
    <w:rsid w:val="0071606B"/>
    <w:rsid w:val="00716825"/>
    <w:rsid w:val="007171C5"/>
    <w:rsid w:val="007174EF"/>
    <w:rsid w:val="00717C20"/>
    <w:rsid w:val="00720713"/>
    <w:rsid w:val="00720BD0"/>
    <w:rsid w:val="00720CFE"/>
    <w:rsid w:val="00721506"/>
    <w:rsid w:val="0072168E"/>
    <w:rsid w:val="00721814"/>
    <w:rsid w:val="00721CB0"/>
    <w:rsid w:val="00722133"/>
    <w:rsid w:val="007228E4"/>
    <w:rsid w:val="00722A3E"/>
    <w:rsid w:val="00722CD6"/>
    <w:rsid w:val="00722DB1"/>
    <w:rsid w:val="00722DF4"/>
    <w:rsid w:val="007230C5"/>
    <w:rsid w:val="007240DA"/>
    <w:rsid w:val="007243CB"/>
    <w:rsid w:val="00724651"/>
    <w:rsid w:val="00724684"/>
    <w:rsid w:val="007250DE"/>
    <w:rsid w:val="00725539"/>
    <w:rsid w:val="007258A5"/>
    <w:rsid w:val="00725A0F"/>
    <w:rsid w:val="0072672B"/>
    <w:rsid w:val="00726DE2"/>
    <w:rsid w:val="00726ED9"/>
    <w:rsid w:val="007270BA"/>
    <w:rsid w:val="00727134"/>
    <w:rsid w:val="00727343"/>
    <w:rsid w:val="00727677"/>
    <w:rsid w:val="00727C2E"/>
    <w:rsid w:val="00727D84"/>
    <w:rsid w:val="00730243"/>
    <w:rsid w:val="00730A8F"/>
    <w:rsid w:val="00730AB4"/>
    <w:rsid w:val="00730C77"/>
    <w:rsid w:val="00731C92"/>
    <w:rsid w:val="00731EEC"/>
    <w:rsid w:val="007321D9"/>
    <w:rsid w:val="00732401"/>
    <w:rsid w:val="007329D7"/>
    <w:rsid w:val="00732DBE"/>
    <w:rsid w:val="007335D4"/>
    <w:rsid w:val="00733BB6"/>
    <w:rsid w:val="00733D7D"/>
    <w:rsid w:val="0073414E"/>
    <w:rsid w:val="00734751"/>
    <w:rsid w:val="00734CB7"/>
    <w:rsid w:val="007350E0"/>
    <w:rsid w:val="0073579A"/>
    <w:rsid w:val="007371B2"/>
    <w:rsid w:val="00737248"/>
    <w:rsid w:val="00737395"/>
    <w:rsid w:val="007374B3"/>
    <w:rsid w:val="00737592"/>
    <w:rsid w:val="00737E26"/>
    <w:rsid w:val="00737FB5"/>
    <w:rsid w:val="007400E4"/>
    <w:rsid w:val="00740248"/>
    <w:rsid w:val="00740982"/>
    <w:rsid w:val="007411A6"/>
    <w:rsid w:val="007414DD"/>
    <w:rsid w:val="00741826"/>
    <w:rsid w:val="00741D9E"/>
    <w:rsid w:val="00742053"/>
    <w:rsid w:val="00742082"/>
    <w:rsid w:val="00742111"/>
    <w:rsid w:val="007428C5"/>
    <w:rsid w:val="00744133"/>
    <w:rsid w:val="00744316"/>
    <w:rsid w:val="0074476B"/>
    <w:rsid w:val="00744A8B"/>
    <w:rsid w:val="00744FFA"/>
    <w:rsid w:val="0074526E"/>
    <w:rsid w:val="00745479"/>
    <w:rsid w:val="00745A11"/>
    <w:rsid w:val="00745F18"/>
    <w:rsid w:val="00746DF5"/>
    <w:rsid w:val="007471A7"/>
    <w:rsid w:val="007472B7"/>
    <w:rsid w:val="00747A11"/>
    <w:rsid w:val="00747ADD"/>
    <w:rsid w:val="00747B77"/>
    <w:rsid w:val="00747CC3"/>
    <w:rsid w:val="00747D60"/>
    <w:rsid w:val="00750C67"/>
    <w:rsid w:val="00751ADF"/>
    <w:rsid w:val="00751C6F"/>
    <w:rsid w:val="00751E8A"/>
    <w:rsid w:val="00753141"/>
    <w:rsid w:val="00753194"/>
    <w:rsid w:val="007539AD"/>
    <w:rsid w:val="007544C1"/>
    <w:rsid w:val="00755591"/>
    <w:rsid w:val="00755747"/>
    <w:rsid w:val="00755EF5"/>
    <w:rsid w:val="00756276"/>
    <w:rsid w:val="00756BC6"/>
    <w:rsid w:val="00757313"/>
    <w:rsid w:val="00757475"/>
    <w:rsid w:val="00757748"/>
    <w:rsid w:val="00757A9E"/>
    <w:rsid w:val="00760445"/>
    <w:rsid w:val="0076054F"/>
    <w:rsid w:val="00761122"/>
    <w:rsid w:val="00761904"/>
    <w:rsid w:val="00761ACB"/>
    <w:rsid w:val="00762389"/>
    <w:rsid w:val="00762442"/>
    <w:rsid w:val="007631B8"/>
    <w:rsid w:val="0076340F"/>
    <w:rsid w:val="00763B9A"/>
    <w:rsid w:val="00764538"/>
    <w:rsid w:val="00765340"/>
    <w:rsid w:val="00765506"/>
    <w:rsid w:val="00766127"/>
    <w:rsid w:val="007662B0"/>
    <w:rsid w:val="00766790"/>
    <w:rsid w:val="00766A33"/>
    <w:rsid w:val="00767A6B"/>
    <w:rsid w:val="007700CC"/>
    <w:rsid w:val="007702F2"/>
    <w:rsid w:val="007706E0"/>
    <w:rsid w:val="00770AA7"/>
    <w:rsid w:val="00770AC4"/>
    <w:rsid w:val="00770CE1"/>
    <w:rsid w:val="00771053"/>
    <w:rsid w:val="0077151E"/>
    <w:rsid w:val="007718E1"/>
    <w:rsid w:val="00772348"/>
    <w:rsid w:val="00772B72"/>
    <w:rsid w:val="00772FE0"/>
    <w:rsid w:val="0077312D"/>
    <w:rsid w:val="0077351A"/>
    <w:rsid w:val="00773B36"/>
    <w:rsid w:val="007745AF"/>
    <w:rsid w:val="00774B96"/>
    <w:rsid w:val="00774C91"/>
    <w:rsid w:val="00774CB7"/>
    <w:rsid w:val="00774DF8"/>
    <w:rsid w:val="00774F8D"/>
    <w:rsid w:val="0077555D"/>
    <w:rsid w:val="00776457"/>
    <w:rsid w:val="007765C0"/>
    <w:rsid w:val="00776EE6"/>
    <w:rsid w:val="007772C8"/>
    <w:rsid w:val="007773C6"/>
    <w:rsid w:val="00777562"/>
    <w:rsid w:val="007775CD"/>
    <w:rsid w:val="007779F9"/>
    <w:rsid w:val="00777B37"/>
    <w:rsid w:val="0078044B"/>
    <w:rsid w:val="007806CF"/>
    <w:rsid w:val="00780BB1"/>
    <w:rsid w:val="00780E7D"/>
    <w:rsid w:val="00781FD1"/>
    <w:rsid w:val="00781FF8"/>
    <w:rsid w:val="007823CF"/>
    <w:rsid w:val="0078241D"/>
    <w:rsid w:val="00782703"/>
    <w:rsid w:val="00782E12"/>
    <w:rsid w:val="007838A2"/>
    <w:rsid w:val="00783E2B"/>
    <w:rsid w:val="00784801"/>
    <w:rsid w:val="00784B43"/>
    <w:rsid w:val="00785023"/>
    <w:rsid w:val="00785AF8"/>
    <w:rsid w:val="00785CA2"/>
    <w:rsid w:val="007863EC"/>
    <w:rsid w:val="0078643E"/>
    <w:rsid w:val="00786C3C"/>
    <w:rsid w:val="007870DF"/>
    <w:rsid w:val="00787257"/>
    <w:rsid w:val="00787807"/>
    <w:rsid w:val="007902DD"/>
    <w:rsid w:val="0079050C"/>
    <w:rsid w:val="00790FBC"/>
    <w:rsid w:val="00791936"/>
    <w:rsid w:val="00792561"/>
    <w:rsid w:val="00793337"/>
    <w:rsid w:val="007937CF"/>
    <w:rsid w:val="007938A2"/>
    <w:rsid w:val="00793B28"/>
    <w:rsid w:val="00794049"/>
    <w:rsid w:val="00794F10"/>
    <w:rsid w:val="00795872"/>
    <w:rsid w:val="00795897"/>
    <w:rsid w:val="00795D89"/>
    <w:rsid w:val="00795FC5"/>
    <w:rsid w:val="00795FE2"/>
    <w:rsid w:val="00796092"/>
    <w:rsid w:val="00796126"/>
    <w:rsid w:val="00796297"/>
    <w:rsid w:val="00796303"/>
    <w:rsid w:val="00796509"/>
    <w:rsid w:val="00797302"/>
    <w:rsid w:val="007A004A"/>
    <w:rsid w:val="007A0094"/>
    <w:rsid w:val="007A0194"/>
    <w:rsid w:val="007A04AD"/>
    <w:rsid w:val="007A0542"/>
    <w:rsid w:val="007A0EAB"/>
    <w:rsid w:val="007A1658"/>
    <w:rsid w:val="007A17FD"/>
    <w:rsid w:val="007A1B7C"/>
    <w:rsid w:val="007A2314"/>
    <w:rsid w:val="007A25FB"/>
    <w:rsid w:val="007A2B99"/>
    <w:rsid w:val="007A3690"/>
    <w:rsid w:val="007A3781"/>
    <w:rsid w:val="007A4512"/>
    <w:rsid w:val="007A46D2"/>
    <w:rsid w:val="007A5228"/>
    <w:rsid w:val="007A5D6D"/>
    <w:rsid w:val="007A5F67"/>
    <w:rsid w:val="007A6002"/>
    <w:rsid w:val="007A6461"/>
    <w:rsid w:val="007A7023"/>
    <w:rsid w:val="007A74A1"/>
    <w:rsid w:val="007A7BB0"/>
    <w:rsid w:val="007A7F64"/>
    <w:rsid w:val="007B039D"/>
    <w:rsid w:val="007B0B6E"/>
    <w:rsid w:val="007B0CF5"/>
    <w:rsid w:val="007B219C"/>
    <w:rsid w:val="007B2493"/>
    <w:rsid w:val="007B2B90"/>
    <w:rsid w:val="007B2D64"/>
    <w:rsid w:val="007B3635"/>
    <w:rsid w:val="007B3789"/>
    <w:rsid w:val="007B3A0D"/>
    <w:rsid w:val="007B4C83"/>
    <w:rsid w:val="007B5510"/>
    <w:rsid w:val="007B657F"/>
    <w:rsid w:val="007B6E66"/>
    <w:rsid w:val="007B7010"/>
    <w:rsid w:val="007B7234"/>
    <w:rsid w:val="007B72A5"/>
    <w:rsid w:val="007B7387"/>
    <w:rsid w:val="007B7408"/>
    <w:rsid w:val="007B7767"/>
    <w:rsid w:val="007C024E"/>
    <w:rsid w:val="007C0C39"/>
    <w:rsid w:val="007C10C0"/>
    <w:rsid w:val="007C1868"/>
    <w:rsid w:val="007C19D0"/>
    <w:rsid w:val="007C1BD4"/>
    <w:rsid w:val="007C1CD9"/>
    <w:rsid w:val="007C2459"/>
    <w:rsid w:val="007C2B93"/>
    <w:rsid w:val="007C40E9"/>
    <w:rsid w:val="007C448C"/>
    <w:rsid w:val="007C47B8"/>
    <w:rsid w:val="007C4E55"/>
    <w:rsid w:val="007C59B2"/>
    <w:rsid w:val="007C6294"/>
    <w:rsid w:val="007C6379"/>
    <w:rsid w:val="007C66F3"/>
    <w:rsid w:val="007C6A82"/>
    <w:rsid w:val="007C6AD7"/>
    <w:rsid w:val="007C7322"/>
    <w:rsid w:val="007C7594"/>
    <w:rsid w:val="007C7665"/>
    <w:rsid w:val="007C7BE0"/>
    <w:rsid w:val="007C7D8C"/>
    <w:rsid w:val="007D0243"/>
    <w:rsid w:val="007D1070"/>
    <w:rsid w:val="007D14D3"/>
    <w:rsid w:val="007D178F"/>
    <w:rsid w:val="007D18FD"/>
    <w:rsid w:val="007D23D4"/>
    <w:rsid w:val="007D2A04"/>
    <w:rsid w:val="007D2B50"/>
    <w:rsid w:val="007D2CAB"/>
    <w:rsid w:val="007D2D1F"/>
    <w:rsid w:val="007D2F2E"/>
    <w:rsid w:val="007D3545"/>
    <w:rsid w:val="007D36D2"/>
    <w:rsid w:val="007D3AB5"/>
    <w:rsid w:val="007D3B89"/>
    <w:rsid w:val="007D3DBD"/>
    <w:rsid w:val="007D40E4"/>
    <w:rsid w:val="007D49B9"/>
    <w:rsid w:val="007D4B4B"/>
    <w:rsid w:val="007D4D65"/>
    <w:rsid w:val="007D580F"/>
    <w:rsid w:val="007D589B"/>
    <w:rsid w:val="007D5B7A"/>
    <w:rsid w:val="007D6488"/>
    <w:rsid w:val="007D65AE"/>
    <w:rsid w:val="007D672D"/>
    <w:rsid w:val="007D67DD"/>
    <w:rsid w:val="007D6992"/>
    <w:rsid w:val="007D6A37"/>
    <w:rsid w:val="007D6EEA"/>
    <w:rsid w:val="007D7B9B"/>
    <w:rsid w:val="007D7FD9"/>
    <w:rsid w:val="007E01C7"/>
    <w:rsid w:val="007E0D85"/>
    <w:rsid w:val="007E1148"/>
    <w:rsid w:val="007E1A1C"/>
    <w:rsid w:val="007E1C0F"/>
    <w:rsid w:val="007E25D8"/>
    <w:rsid w:val="007E330D"/>
    <w:rsid w:val="007E3311"/>
    <w:rsid w:val="007E3515"/>
    <w:rsid w:val="007E35D8"/>
    <w:rsid w:val="007E3F5B"/>
    <w:rsid w:val="007E3FB8"/>
    <w:rsid w:val="007E41B2"/>
    <w:rsid w:val="007E4A10"/>
    <w:rsid w:val="007E4A55"/>
    <w:rsid w:val="007E4CE4"/>
    <w:rsid w:val="007E50AD"/>
    <w:rsid w:val="007E53D2"/>
    <w:rsid w:val="007E5465"/>
    <w:rsid w:val="007E54F4"/>
    <w:rsid w:val="007E5918"/>
    <w:rsid w:val="007E5A57"/>
    <w:rsid w:val="007E5AA2"/>
    <w:rsid w:val="007E5AB9"/>
    <w:rsid w:val="007E5AEC"/>
    <w:rsid w:val="007E5C88"/>
    <w:rsid w:val="007E614C"/>
    <w:rsid w:val="007E6771"/>
    <w:rsid w:val="007E6787"/>
    <w:rsid w:val="007E6868"/>
    <w:rsid w:val="007E706E"/>
    <w:rsid w:val="007E745B"/>
    <w:rsid w:val="007E74DE"/>
    <w:rsid w:val="007E7E8A"/>
    <w:rsid w:val="007F008F"/>
    <w:rsid w:val="007F00EB"/>
    <w:rsid w:val="007F1AB1"/>
    <w:rsid w:val="007F1F22"/>
    <w:rsid w:val="007F22FF"/>
    <w:rsid w:val="007F2D8C"/>
    <w:rsid w:val="007F2E0D"/>
    <w:rsid w:val="007F32E7"/>
    <w:rsid w:val="007F334E"/>
    <w:rsid w:val="007F353E"/>
    <w:rsid w:val="007F3A35"/>
    <w:rsid w:val="007F3AEB"/>
    <w:rsid w:val="007F3D50"/>
    <w:rsid w:val="007F4146"/>
    <w:rsid w:val="007F4854"/>
    <w:rsid w:val="007F4856"/>
    <w:rsid w:val="007F4CB5"/>
    <w:rsid w:val="007F4E49"/>
    <w:rsid w:val="007F539F"/>
    <w:rsid w:val="007F550C"/>
    <w:rsid w:val="007F58E4"/>
    <w:rsid w:val="007F5901"/>
    <w:rsid w:val="007F6388"/>
    <w:rsid w:val="007F6675"/>
    <w:rsid w:val="007F6703"/>
    <w:rsid w:val="007F67D6"/>
    <w:rsid w:val="007F6F49"/>
    <w:rsid w:val="007F79D3"/>
    <w:rsid w:val="007F7B9F"/>
    <w:rsid w:val="00800537"/>
    <w:rsid w:val="00800E2E"/>
    <w:rsid w:val="00800E33"/>
    <w:rsid w:val="00800F63"/>
    <w:rsid w:val="00801E47"/>
    <w:rsid w:val="008021DF"/>
    <w:rsid w:val="008024E5"/>
    <w:rsid w:val="00802CCA"/>
    <w:rsid w:val="00802CD0"/>
    <w:rsid w:val="00802EEE"/>
    <w:rsid w:val="008031BC"/>
    <w:rsid w:val="0080386F"/>
    <w:rsid w:val="00803890"/>
    <w:rsid w:val="0080444A"/>
    <w:rsid w:val="00804613"/>
    <w:rsid w:val="00804949"/>
    <w:rsid w:val="00804C7B"/>
    <w:rsid w:val="00804EFC"/>
    <w:rsid w:val="00804FAD"/>
    <w:rsid w:val="00805628"/>
    <w:rsid w:val="0080586A"/>
    <w:rsid w:val="00805876"/>
    <w:rsid w:val="00805AB8"/>
    <w:rsid w:val="008062BD"/>
    <w:rsid w:val="00806770"/>
    <w:rsid w:val="00806D5E"/>
    <w:rsid w:val="008071A3"/>
    <w:rsid w:val="00807580"/>
    <w:rsid w:val="00807793"/>
    <w:rsid w:val="00807995"/>
    <w:rsid w:val="00807A63"/>
    <w:rsid w:val="00807B5D"/>
    <w:rsid w:val="00807BDA"/>
    <w:rsid w:val="00807BEE"/>
    <w:rsid w:val="00807D41"/>
    <w:rsid w:val="00807E43"/>
    <w:rsid w:val="0081043D"/>
    <w:rsid w:val="00810C6A"/>
    <w:rsid w:val="00810F76"/>
    <w:rsid w:val="00811859"/>
    <w:rsid w:val="00812123"/>
    <w:rsid w:val="0081239B"/>
    <w:rsid w:val="008127FD"/>
    <w:rsid w:val="008128B7"/>
    <w:rsid w:val="00812979"/>
    <w:rsid w:val="0081322F"/>
    <w:rsid w:val="008133F8"/>
    <w:rsid w:val="0081382C"/>
    <w:rsid w:val="008138B2"/>
    <w:rsid w:val="00813B95"/>
    <w:rsid w:val="00813BD1"/>
    <w:rsid w:val="008140AE"/>
    <w:rsid w:val="00814157"/>
    <w:rsid w:val="00814874"/>
    <w:rsid w:val="00814B4A"/>
    <w:rsid w:val="00815309"/>
    <w:rsid w:val="0081552E"/>
    <w:rsid w:val="00815577"/>
    <w:rsid w:val="00815B03"/>
    <w:rsid w:val="00815C57"/>
    <w:rsid w:val="00816079"/>
    <w:rsid w:val="0081655C"/>
    <w:rsid w:val="00816AC5"/>
    <w:rsid w:val="0081771E"/>
    <w:rsid w:val="00820575"/>
    <w:rsid w:val="00820672"/>
    <w:rsid w:val="00820C55"/>
    <w:rsid w:val="00820E20"/>
    <w:rsid w:val="0082103E"/>
    <w:rsid w:val="008217DC"/>
    <w:rsid w:val="00821E5E"/>
    <w:rsid w:val="008220FD"/>
    <w:rsid w:val="00822120"/>
    <w:rsid w:val="00822291"/>
    <w:rsid w:val="0082281D"/>
    <w:rsid w:val="00822E40"/>
    <w:rsid w:val="00822F13"/>
    <w:rsid w:val="0082329C"/>
    <w:rsid w:val="00823A25"/>
    <w:rsid w:val="00823F87"/>
    <w:rsid w:val="00824605"/>
    <w:rsid w:val="00824B1E"/>
    <w:rsid w:val="00824CAD"/>
    <w:rsid w:val="008254F4"/>
    <w:rsid w:val="00825E38"/>
    <w:rsid w:val="00825EE0"/>
    <w:rsid w:val="00826A21"/>
    <w:rsid w:val="00827154"/>
    <w:rsid w:val="00827491"/>
    <w:rsid w:val="00827DCC"/>
    <w:rsid w:val="00830618"/>
    <w:rsid w:val="00830761"/>
    <w:rsid w:val="00830AB9"/>
    <w:rsid w:val="00830D04"/>
    <w:rsid w:val="00831FC8"/>
    <w:rsid w:val="0083203B"/>
    <w:rsid w:val="008332A2"/>
    <w:rsid w:val="0083447E"/>
    <w:rsid w:val="008344A6"/>
    <w:rsid w:val="0083572F"/>
    <w:rsid w:val="00835B75"/>
    <w:rsid w:val="00835B8F"/>
    <w:rsid w:val="00836D9C"/>
    <w:rsid w:val="00836FFD"/>
    <w:rsid w:val="00837258"/>
    <w:rsid w:val="008374F8"/>
    <w:rsid w:val="008379BF"/>
    <w:rsid w:val="00837AC3"/>
    <w:rsid w:val="00837FFE"/>
    <w:rsid w:val="00840F4D"/>
    <w:rsid w:val="00841127"/>
    <w:rsid w:val="008414F2"/>
    <w:rsid w:val="00841713"/>
    <w:rsid w:val="008418E8"/>
    <w:rsid w:val="00841E64"/>
    <w:rsid w:val="00842092"/>
    <w:rsid w:val="008421F3"/>
    <w:rsid w:val="00842734"/>
    <w:rsid w:val="008428B0"/>
    <w:rsid w:val="00842AE0"/>
    <w:rsid w:val="00842F0F"/>
    <w:rsid w:val="00842FB5"/>
    <w:rsid w:val="008430C1"/>
    <w:rsid w:val="008431DB"/>
    <w:rsid w:val="00843203"/>
    <w:rsid w:val="008432FB"/>
    <w:rsid w:val="008433A3"/>
    <w:rsid w:val="0084386F"/>
    <w:rsid w:val="00843962"/>
    <w:rsid w:val="0084435E"/>
    <w:rsid w:val="008447E2"/>
    <w:rsid w:val="00844924"/>
    <w:rsid w:val="00844928"/>
    <w:rsid w:val="0084495A"/>
    <w:rsid w:val="00844E96"/>
    <w:rsid w:val="00845378"/>
    <w:rsid w:val="008459E0"/>
    <w:rsid w:val="00846594"/>
    <w:rsid w:val="0084689F"/>
    <w:rsid w:val="008478F7"/>
    <w:rsid w:val="008501AF"/>
    <w:rsid w:val="008514C9"/>
    <w:rsid w:val="00851B69"/>
    <w:rsid w:val="00852062"/>
    <w:rsid w:val="008521D6"/>
    <w:rsid w:val="00852481"/>
    <w:rsid w:val="008528F7"/>
    <w:rsid w:val="008529CD"/>
    <w:rsid w:val="00853122"/>
    <w:rsid w:val="0085417C"/>
    <w:rsid w:val="0085596A"/>
    <w:rsid w:val="00856389"/>
    <w:rsid w:val="008566A7"/>
    <w:rsid w:val="0085731A"/>
    <w:rsid w:val="0085737F"/>
    <w:rsid w:val="008601C7"/>
    <w:rsid w:val="00860347"/>
    <w:rsid w:val="00860431"/>
    <w:rsid w:val="00860ED5"/>
    <w:rsid w:val="00860FC0"/>
    <w:rsid w:val="00860FEE"/>
    <w:rsid w:val="008611A0"/>
    <w:rsid w:val="0086132E"/>
    <w:rsid w:val="00861460"/>
    <w:rsid w:val="00861510"/>
    <w:rsid w:val="00861AD1"/>
    <w:rsid w:val="008621C9"/>
    <w:rsid w:val="008627A2"/>
    <w:rsid w:val="00863874"/>
    <w:rsid w:val="008638A3"/>
    <w:rsid w:val="0086411E"/>
    <w:rsid w:val="008646C6"/>
    <w:rsid w:val="0086473C"/>
    <w:rsid w:val="00864ABE"/>
    <w:rsid w:val="008650C5"/>
    <w:rsid w:val="00865232"/>
    <w:rsid w:val="0086608B"/>
    <w:rsid w:val="008667D8"/>
    <w:rsid w:val="00866A58"/>
    <w:rsid w:val="00866DA8"/>
    <w:rsid w:val="008671C6"/>
    <w:rsid w:val="00867333"/>
    <w:rsid w:val="00867716"/>
    <w:rsid w:val="008677ED"/>
    <w:rsid w:val="00867846"/>
    <w:rsid w:val="00867A00"/>
    <w:rsid w:val="00867B3C"/>
    <w:rsid w:val="008704ED"/>
    <w:rsid w:val="00870EB3"/>
    <w:rsid w:val="00870F9D"/>
    <w:rsid w:val="00871304"/>
    <w:rsid w:val="00871B26"/>
    <w:rsid w:val="0087202D"/>
    <w:rsid w:val="00872235"/>
    <w:rsid w:val="008724CA"/>
    <w:rsid w:val="00872609"/>
    <w:rsid w:val="0087263F"/>
    <w:rsid w:val="00872D17"/>
    <w:rsid w:val="00872F03"/>
    <w:rsid w:val="008733FD"/>
    <w:rsid w:val="0087344A"/>
    <w:rsid w:val="008738CB"/>
    <w:rsid w:val="00874092"/>
    <w:rsid w:val="008740ED"/>
    <w:rsid w:val="008745AC"/>
    <w:rsid w:val="008754A8"/>
    <w:rsid w:val="008757DE"/>
    <w:rsid w:val="00875948"/>
    <w:rsid w:val="00875F7E"/>
    <w:rsid w:val="008764EC"/>
    <w:rsid w:val="008767C6"/>
    <w:rsid w:val="00876C11"/>
    <w:rsid w:val="00876DC4"/>
    <w:rsid w:val="00876FDF"/>
    <w:rsid w:val="00877080"/>
    <w:rsid w:val="008775BA"/>
    <w:rsid w:val="00880878"/>
    <w:rsid w:val="00881145"/>
    <w:rsid w:val="0088127A"/>
    <w:rsid w:val="00881C32"/>
    <w:rsid w:val="008820C2"/>
    <w:rsid w:val="008822B4"/>
    <w:rsid w:val="008824BD"/>
    <w:rsid w:val="00882835"/>
    <w:rsid w:val="00882B2D"/>
    <w:rsid w:val="00883AB9"/>
    <w:rsid w:val="00883F91"/>
    <w:rsid w:val="008844FE"/>
    <w:rsid w:val="00885082"/>
    <w:rsid w:val="0088567E"/>
    <w:rsid w:val="00885694"/>
    <w:rsid w:val="00885700"/>
    <w:rsid w:val="00885945"/>
    <w:rsid w:val="008859C6"/>
    <w:rsid w:val="00885E81"/>
    <w:rsid w:val="008865AB"/>
    <w:rsid w:val="008865E2"/>
    <w:rsid w:val="0088671B"/>
    <w:rsid w:val="00887343"/>
    <w:rsid w:val="008873E6"/>
    <w:rsid w:val="00887416"/>
    <w:rsid w:val="00887F78"/>
    <w:rsid w:val="00887FF7"/>
    <w:rsid w:val="00890F50"/>
    <w:rsid w:val="00891429"/>
    <w:rsid w:val="008914D6"/>
    <w:rsid w:val="00891540"/>
    <w:rsid w:val="00891BD8"/>
    <w:rsid w:val="00891E1D"/>
    <w:rsid w:val="00891FF1"/>
    <w:rsid w:val="008922D1"/>
    <w:rsid w:val="00892318"/>
    <w:rsid w:val="00892B77"/>
    <w:rsid w:val="008933C9"/>
    <w:rsid w:val="0089347E"/>
    <w:rsid w:val="0089367B"/>
    <w:rsid w:val="0089398E"/>
    <w:rsid w:val="008939BA"/>
    <w:rsid w:val="0089416D"/>
    <w:rsid w:val="00894491"/>
    <w:rsid w:val="008946E4"/>
    <w:rsid w:val="00894858"/>
    <w:rsid w:val="00894931"/>
    <w:rsid w:val="00894992"/>
    <w:rsid w:val="00894C82"/>
    <w:rsid w:val="00894D73"/>
    <w:rsid w:val="00895849"/>
    <w:rsid w:val="00895F07"/>
    <w:rsid w:val="00896040"/>
    <w:rsid w:val="00896AA7"/>
    <w:rsid w:val="00896BD9"/>
    <w:rsid w:val="00896E6C"/>
    <w:rsid w:val="00896E96"/>
    <w:rsid w:val="00897357"/>
    <w:rsid w:val="00897383"/>
    <w:rsid w:val="0089753A"/>
    <w:rsid w:val="008975E2"/>
    <w:rsid w:val="008A04FA"/>
    <w:rsid w:val="008A0577"/>
    <w:rsid w:val="008A0AD7"/>
    <w:rsid w:val="008A1232"/>
    <w:rsid w:val="008A1664"/>
    <w:rsid w:val="008A1B28"/>
    <w:rsid w:val="008A26AB"/>
    <w:rsid w:val="008A283B"/>
    <w:rsid w:val="008A2D3B"/>
    <w:rsid w:val="008A2E34"/>
    <w:rsid w:val="008A33BA"/>
    <w:rsid w:val="008A394E"/>
    <w:rsid w:val="008A40B4"/>
    <w:rsid w:val="008A4545"/>
    <w:rsid w:val="008A471D"/>
    <w:rsid w:val="008A4797"/>
    <w:rsid w:val="008A4A51"/>
    <w:rsid w:val="008A4C9C"/>
    <w:rsid w:val="008A4E79"/>
    <w:rsid w:val="008A4F7F"/>
    <w:rsid w:val="008A5122"/>
    <w:rsid w:val="008A51A4"/>
    <w:rsid w:val="008A53B7"/>
    <w:rsid w:val="008A53ED"/>
    <w:rsid w:val="008A5C4A"/>
    <w:rsid w:val="008A64A8"/>
    <w:rsid w:val="008A6AE6"/>
    <w:rsid w:val="008A7613"/>
    <w:rsid w:val="008A766B"/>
    <w:rsid w:val="008A7C31"/>
    <w:rsid w:val="008B0A98"/>
    <w:rsid w:val="008B1157"/>
    <w:rsid w:val="008B2192"/>
    <w:rsid w:val="008B227B"/>
    <w:rsid w:val="008B25BD"/>
    <w:rsid w:val="008B271C"/>
    <w:rsid w:val="008B29C8"/>
    <w:rsid w:val="008B4075"/>
    <w:rsid w:val="008B4140"/>
    <w:rsid w:val="008B42F5"/>
    <w:rsid w:val="008B46B9"/>
    <w:rsid w:val="008B4920"/>
    <w:rsid w:val="008B4C6C"/>
    <w:rsid w:val="008B4E76"/>
    <w:rsid w:val="008B53F8"/>
    <w:rsid w:val="008B57AD"/>
    <w:rsid w:val="008B5E2A"/>
    <w:rsid w:val="008B6189"/>
    <w:rsid w:val="008B63C9"/>
    <w:rsid w:val="008B642B"/>
    <w:rsid w:val="008B6785"/>
    <w:rsid w:val="008B6C02"/>
    <w:rsid w:val="008B73D4"/>
    <w:rsid w:val="008B7514"/>
    <w:rsid w:val="008B7538"/>
    <w:rsid w:val="008B76F8"/>
    <w:rsid w:val="008B784B"/>
    <w:rsid w:val="008B78F6"/>
    <w:rsid w:val="008B7CF2"/>
    <w:rsid w:val="008B7DD9"/>
    <w:rsid w:val="008B7DF6"/>
    <w:rsid w:val="008C0B41"/>
    <w:rsid w:val="008C0B97"/>
    <w:rsid w:val="008C1584"/>
    <w:rsid w:val="008C1C32"/>
    <w:rsid w:val="008C2102"/>
    <w:rsid w:val="008C2C7E"/>
    <w:rsid w:val="008C2DC7"/>
    <w:rsid w:val="008C370B"/>
    <w:rsid w:val="008C3A17"/>
    <w:rsid w:val="008C4009"/>
    <w:rsid w:val="008C406F"/>
    <w:rsid w:val="008C4603"/>
    <w:rsid w:val="008C4CFF"/>
    <w:rsid w:val="008C547A"/>
    <w:rsid w:val="008C5FE5"/>
    <w:rsid w:val="008C61C0"/>
    <w:rsid w:val="008C64FE"/>
    <w:rsid w:val="008C6804"/>
    <w:rsid w:val="008C6C4C"/>
    <w:rsid w:val="008C7230"/>
    <w:rsid w:val="008C7414"/>
    <w:rsid w:val="008C79C5"/>
    <w:rsid w:val="008C7AC3"/>
    <w:rsid w:val="008C7D9C"/>
    <w:rsid w:val="008C7F22"/>
    <w:rsid w:val="008D00E9"/>
    <w:rsid w:val="008D0976"/>
    <w:rsid w:val="008D11EE"/>
    <w:rsid w:val="008D19B5"/>
    <w:rsid w:val="008D1DA1"/>
    <w:rsid w:val="008D2082"/>
    <w:rsid w:val="008D2121"/>
    <w:rsid w:val="008D2500"/>
    <w:rsid w:val="008D351C"/>
    <w:rsid w:val="008D38F1"/>
    <w:rsid w:val="008D403A"/>
    <w:rsid w:val="008D418E"/>
    <w:rsid w:val="008D4C1F"/>
    <w:rsid w:val="008D4C92"/>
    <w:rsid w:val="008D4D0C"/>
    <w:rsid w:val="008D4D8C"/>
    <w:rsid w:val="008D56FF"/>
    <w:rsid w:val="008D571C"/>
    <w:rsid w:val="008D58D2"/>
    <w:rsid w:val="008D6811"/>
    <w:rsid w:val="008D684A"/>
    <w:rsid w:val="008D6CD3"/>
    <w:rsid w:val="008D6D3F"/>
    <w:rsid w:val="008D7857"/>
    <w:rsid w:val="008E0329"/>
    <w:rsid w:val="008E0527"/>
    <w:rsid w:val="008E0614"/>
    <w:rsid w:val="008E08A7"/>
    <w:rsid w:val="008E090D"/>
    <w:rsid w:val="008E1039"/>
    <w:rsid w:val="008E110D"/>
    <w:rsid w:val="008E1990"/>
    <w:rsid w:val="008E1F86"/>
    <w:rsid w:val="008E31C2"/>
    <w:rsid w:val="008E37B5"/>
    <w:rsid w:val="008E3F5B"/>
    <w:rsid w:val="008E47C6"/>
    <w:rsid w:val="008E52D3"/>
    <w:rsid w:val="008E558D"/>
    <w:rsid w:val="008E577C"/>
    <w:rsid w:val="008E5890"/>
    <w:rsid w:val="008E5AB2"/>
    <w:rsid w:val="008E5E65"/>
    <w:rsid w:val="008E6063"/>
    <w:rsid w:val="008E65CA"/>
    <w:rsid w:val="008E66BE"/>
    <w:rsid w:val="008E70B9"/>
    <w:rsid w:val="008E74B3"/>
    <w:rsid w:val="008E760E"/>
    <w:rsid w:val="008F03D4"/>
    <w:rsid w:val="008F0400"/>
    <w:rsid w:val="008F0636"/>
    <w:rsid w:val="008F0D24"/>
    <w:rsid w:val="008F0DC5"/>
    <w:rsid w:val="008F13F7"/>
    <w:rsid w:val="008F1638"/>
    <w:rsid w:val="008F16F1"/>
    <w:rsid w:val="008F1B3D"/>
    <w:rsid w:val="008F1F44"/>
    <w:rsid w:val="008F272F"/>
    <w:rsid w:val="008F2E3D"/>
    <w:rsid w:val="008F3714"/>
    <w:rsid w:val="008F466E"/>
    <w:rsid w:val="008F4697"/>
    <w:rsid w:val="008F4BB8"/>
    <w:rsid w:val="008F5D87"/>
    <w:rsid w:val="008F5EF8"/>
    <w:rsid w:val="008F6293"/>
    <w:rsid w:val="008F6E78"/>
    <w:rsid w:val="008F729E"/>
    <w:rsid w:val="008F772C"/>
    <w:rsid w:val="008F7961"/>
    <w:rsid w:val="008F7B88"/>
    <w:rsid w:val="008F7E6A"/>
    <w:rsid w:val="00900785"/>
    <w:rsid w:val="0090108C"/>
    <w:rsid w:val="009012BC"/>
    <w:rsid w:val="00901542"/>
    <w:rsid w:val="00901797"/>
    <w:rsid w:val="00901881"/>
    <w:rsid w:val="00901A41"/>
    <w:rsid w:val="00901ECF"/>
    <w:rsid w:val="0090290E"/>
    <w:rsid w:val="00903365"/>
    <w:rsid w:val="00903375"/>
    <w:rsid w:val="00903E22"/>
    <w:rsid w:val="0090447F"/>
    <w:rsid w:val="009048B7"/>
    <w:rsid w:val="00904B84"/>
    <w:rsid w:val="00905E00"/>
    <w:rsid w:val="00906252"/>
    <w:rsid w:val="00906257"/>
    <w:rsid w:val="009068D7"/>
    <w:rsid w:val="00906BA0"/>
    <w:rsid w:val="00906EF8"/>
    <w:rsid w:val="00906F0C"/>
    <w:rsid w:val="009075B7"/>
    <w:rsid w:val="00907A49"/>
    <w:rsid w:val="0091017B"/>
    <w:rsid w:val="009101F3"/>
    <w:rsid w:val="009103E8"/>
    <w:rsid w:val="00910E85"/>
    <w:rsid w:val="00910F55"/>
    <w:rsid w:val="009110A9"/>
    <w:rsid w:val="00911DF0"/>
    <w:rsid w:val="009123D2"/>
    <w:rsid w:val="0091271E"/>
    <w:rsid w:val="009128ED"/>
    <w:rsid w:val="00912D8D"/>
    <w:rsid w:val="00913367"/>
    <w:rsid w:val="00913BA2"/>
    <w:rsid w:val="00914485"/>
    <w:rsid w:val="00914A72"/>
    <w:rsid w:val="00914ED0"/>
    <w:rsid w:val="0091513D"/>
    <w:rsid w:val="00915164"/>
    <w:rsid w:val="00915A7A"/>
    <w:rsid w:val="009166D7"/>
    <w:rsid w:val="00916AEA"/>
    <w:rsid w:val="00916D05"/>
    <w:rsid w:val="00917645"/>
    <w:rsid w:val="00917B0A"/>
    <w:rsid w:val="00917C0B"/>
    <w:rsid w:val="00917CB8"/>
    <w:rsid w:val="00920349"/>
    <w:rsid w:val="00920496"/>
    <w:rsid w:val="0092070C"/>
    <w:rsid w:val="0092074F"/>
    <w:rsid w:val="00920946"/>
    <w:rsid w:val="0092107C"/>
    <w:rsid w:val="009223F5"/>
    <w:rsid w:val="0092310F"/>
    <w:rsid w:val="0092324A"/>
    <w:rsid w:val="009234D7"/>
    <w:rsid w:val="00923862"/>
    <w:rsid w:val="00923F29"/>
    <w:rsid w:val="009245D2"/>
    <w:rsid w:val="009255AA"/>
    <w:rsid w:val="00925A0C"/>
    <w:rsid w:val="00925A4A"/>
    <w:rsid w:val="00926292"/>
    <w:rsid w:val="009267A8"/>
    <w:rsid w:val="009267A9"/>
    <w:rsid w:val="00926B4A"/>
    <w:rsid w:val="00926E2D"/>
    <w:rsid w:val="00927F90"/>
    <w:rsid w:val="009300DF"/>
    <w:rsid w:val="009303F8"/>
    <w:rsid w:val="0093159F"/>
    <w:rsid w:val="00932A25"/>
    <w:rsid w:val="00932C72"/>
    <w:rsid w:val="00932EB0"/>
    <w:rsid w:val="0093365A"/>
    <w:rsid w:val="00933EB1"/>
    <w:rsid w:val="00934580"/>
    <w:rsid w:val="0093463F"/>
    <w:rsid w:val="009346A6"/>
    <w:rsid w:val="00934A10"/>
    <w:rsid w:val="00934F51"/>
    <w:rsid w:val="0093500B"/>
    <w:rsid w:val="00935833"/>
    <w:rsid w:val="00935A5E"/>
    <w:rsid w:val="00935A5F"/>
    <w:rsid w:val="00935D81"/>
    <w:rsid w:val="00936334"/>
    <w:rsid w:val="00936667"/>
    <w:rsid w:val="00937356"/>
    <w:rsid w:val="009373D1"/>
    <w:rsid w:val="009375D5"/>
    <w:rsid w:val="00937A8F"/>
    <w:rsid w:val="00937B36"/>
    <w:rsid w:val="00937C18"/>
    <w:rsid w:val="00937EDB"/>
    <w:rsid w:val="00940288"/>
    <w:rsid w:val="00940A78"/>
    <w:rsid w:val="00940E24"/>
    <w:rsid w:val="0094145D"/>
    <w:rsid w:val="00941ACA"/>
    <w:rsid w:val="00941CC6"/>
    <w:rsid w:val="009421E1"/>
    <w:rsid w:val="009422BF"/>
    <w:rsid w:val="009428A1"/>
    <w:rsid w:val="0094293B"/>
    <w:rsid w:val="0094351F"/>
    <w:rsid w:val="009437B3"/>
    <w:rsid w:val="00943808"/>
    <w:rsid w:val="0094383B"/>
    <w:rsid w:val="009439A1"/>
    <w:rsid w:val="00943A45"/>
    <w:rsid w:val="00943EF7"/>
    <w:rsid w:val="00943F75"/>
    <w:rsid w:val="00944B8D"/>
    <w:rsid w:val="00945053"/>
    <w:rsid w:val="00945142"/>
    <w:rsid w:val="00945951"/>
    <w:rsid w:val="00945B99"/>
    <w:rsid w:val="00945E4E"/>
    <w:rsid w:val="00945EDE"/>
    <w:rsid w:val="009469CE"/>
    <w:rsid w:val="00946B27"/>
    <w:rsid w:val="00946F97"/>
    <w:rsid w:val="00947D3F"/>
    <w:rsid w:val="0095020C"/>
    <w:rsid w:val="00950217"/>
    <w:rsid w:val="00950630"/>
    <w:rsid w:val="009508D5"/>
    <w:rsid w:val="00950CCA"/>
    <w:rsid w:val="009512A6"/>
    <w:rsid w:val="00951CF9"/>
    <w:rsid w:val="00952021"/>
    <w:rsid w:val="0095315A"/>
    <w:rsid w:val="00953778"/>
    <w:rsid w:val="00953E07"/>
    <w:rsid w:val="00953ED4"/>
    <w:rsid w:val="009541D6"/>
    <w:rsid w:val="00954486"/>
    <w:rsid w:val="0095451A"/>
    <w:rsid w:val="0095483F"/>
    <w:rsid w:val="00954B38"/>
    <w:rsid w:val="00954BDA"/>
    <w:rsid w:val="00954E97"/>
    <w:rsid w:val="009551D7"/>
    <w:rsid w:val="00955F17"/>
    <w:rsid w:val="009561B1"/>
    <w:rsid w:val="009561CC"/>
    <w:rsid w:val="00956529"/>
    <w:rsid w:val="00956590"/>
    <w:rsid w:val="009565FF"/>
    <w:rsid w:val="00956D08"/>
    <w:rsid w:val="00956D30"/>
    <w:rsid w:val="0095744F"/>
    <w:rsid w:val="009575D5"/>
    <w:rsid w:val="009577A9"/>
    <w:rsid w:val="009577B8"/>
    <w:rsid w:val="00957AC4"/>
    <w:rsid w:val="00960732"/>
    <w:rsid w:val="00960A7E"/>
    <w:rsid w:val="00960BEC"/>
    <w:rsid w:val="009615DE"/>
    <w:rsid w:val="00961B87"/>
    <w:rsid w:val="00961C1C"/>
    <w:rsid w:val="00962325"/>
    <w:rsid w:val="009629CB"/>
    <w:rsid w:val="00963C32"/>
    <w:rsid w:val="00963CCC"/>
    <w:rsid w:val="009641E4"/>
    <w:rsid w:val="009642A3"/>
    <w:rsid w:val="009643AE"/>
    <w:rsid w:val="0096531F"/>
    <w:rsid w:val="00965B56"/>
    <w:rsid w:val="00965C68"/>
    <w:rsid w:val="00966069"/>
    <w:rsid w:val="00966388"/>
    <w:rsid w:val="0096639E"/>
    <w:rsid w:val="00966462"/>
    <w:rsid w:val="009665BC"/>
    <w:rsid w:val="0096664D"/>
    <w:rsid w:val="009673E2"/>
    <w:rsid w:val="0096771F"/>
    <w:rsid w:val="00967BE3"/>
    <w:rsid w:val="00967D7B"/>
    <w:rsid w:val="00967EFA"/>
    <w:rsid w:val="00967FCB"/>
    <w:rsid w:val="00970064"/>
    <w:rsid w:val="00970292"/>
    <w:rsid w:val="00970889"/>
    <w:rsid w:val="00971087"/>
    <w:rsid w:val="0097135E"/>
    <w:rsid w:val="009713CC"/>
    <w:rsid w:val="00971C42"/>
    <w:rsid w:val="00972267"/>
    <w:rsid w:val="00972A07"/>
    <w:rsid w:val="009731B8"/>
    <w:rsid w:val="0097388A"/>
    <w:rsid w:val="00973F4E"/>
    <w:rsid w:val="00973FFD"/>
    <w:rsid w:val="00974A80"/>
    <w:rsid w:val="00974B3D"/>
    <w:rsid w:val="00974D2B"/>
    <w:rsid w:val="00974FCA"/>
    <w:rsid w:val="0097521B"/>
    <w:rsid w:val="00975342"/>
    <w:rsid w:val="009764EF"/>
    <w:rsid w:val="009769B2"/>
    <w:rsid w:val="00976E26"/>
    <w:rsid w:val="009770DA"/>
    <w:rsid w:val="009771D4"/>
    <w:rsid w:val="009775C6"/>
    <w:rsid w:val="0097790D"/>
    <w:rsid w:val="00980130"/>
    <w:rsid w:val="0098057C"/>
    <w:rsid w:val="00980615"/>
    <w:rsid w:val="009806FA"/>
    <w:rsid w:val="00980B0C"/>
    <w:rsid w:val="00981647"/>
    <w:rsid w:val="00982796"/>
    <w:rsid w:val="009828C4"/>
    <w:rsid w:val="009830A9"/>
    <w:rsid w:val="00983916"/>
    <w:rsid w:val="009843ED"/>
    <w:rsid w:val="00984D05"/>
    <w:rsid w:val="00985208"/>
    <w:rsid w:val="0098575D"/>
    <w:rsid w:val="00985859"/>
    <w:rsid w:val="0098590E"/>
    <w:rsid w:val="00985B35"/>
    <w:rsid w:val="00985BF6"/>
    <w:rsid w:val="00986166"/>
    <w:rsid w:val="009862E0"/>
    <w:rsid w:val="00986654"/>
    <w:rsid w:val="009866D0"/>
    <w:rsid w:val="00986741"/>
    <w:rsid w:val="009870A5"/>
    <w:rsid w:val="00987217"/>
    <w:rsid w:val="00987396"/>
    <w:rsid w:val="00987448"/>
    <w:rsid w:val="0098775B"/>
    <w:rsid w:val="0098791E"/>
    <w:rsid w:val="00987973"/>
    <w:rsid w:val="00987AB6"/>
    <w:rsid w:val="0099061B"/>
    <w:rsid w:val="00990909"/>
    <w:rsid w:val="00990A2B"/>
    <w:rsid w:val="00991471"/>
    <w:rsid w:val="00992482"/>
    <w:rsid w:val="0099336C"/>
    <w:rsid w:val="00993638"/>
    <w:rsid w:val="009945C9"/>
    <w:rsid w:val="0099465D"/>
    <w:rsid w:val="00994B0B"/>
    <w:rsid w:val="009955A4"/>
    <w:rsid w:val="00995640"/>
    <w:rsid w:val="00996655"/>
    <w:rsid w:val="00996BAE"/>
    <w:rsid w:val="00996BB5"/>
    <w:rsid w:val="0099728B"/>
    <w:rsid w:val="0099787A"/>
    <w:rsid w:val="00997ED6"/>
    <w:rsid w:val="009A02EC"/>
    <w:rsid w:val="009A0542"/>
    <w:rsid w:val="009A062A"/>
    <w:rsid w:val="009A0848"/>
    <w:rsid w:val="009A0C67"/>
    <w:rsid w:val="009A127D"/>
    <w:rsid w:val="009A1D5A"/>
    <w:rsid w:val="009A1D89"/>
    <w:rsid w:val="009A2157"/>
    <w:rsid w:val="009A2748"/>
    <w:rsid w:val="009A2C54"/>
    <w:rsid w:val="009A2C64"/>
    <w:rsid w:val="009A2DB3"/>
    <w:rsid w:val="009A369E"/>
    <w:rsid w:val="009A3B6D"/>
    <w:rsid w:val="009A49D3"/>
    <w:rsid w:val="009A4AAA"/>
    <w:rsid w:val="009A4B67"/>
    <w:rsid w:val="009A5161"/>
    <w:rsid w:val="009A526F"/>
    <w:rsid w:val="009A5617"/>
    <w:rsid w:val="009A56FC"/>
    <w:rsid w:val="009A5B19"/>
    <w:rsid w:val="009A5F57"/>
    <w:rsid w:val="009A60C1"/>
    <w:rsid w:val="009A623B"/>
    <w:rsid w:val="009A6822"/>
    <w:rsid w:val="009A6D11"/>
    <w:rsid w:val="009A7C20"/>
    <w:rsid w:val="009A7E11"/>
    <w:rsid w:val="009B04E1"/>
    <w:rsid w:val="009B09CB"/>
    <w:rsid w:val="009B0D0B"/>
    <w:rsid w:val="009B0F6C"/>
    <w:rsid w:val="009B13B5"/>
    <w:rsid w:val="009B14A7"/>
    <w:rsid w:val="009B162C"/>
    <w:rsid w:val="009B1715"/>
    <w:rsid w:val="009B1A2F"/>
    <w:rsid w:val="009B1D50"/>
    <w:rsid w:val="009B2BD3"/>
    <w:rsid w:val="009B2C6A"/>
    <w:rsid w:val="009B2CFA"/>
    <w:rsid w:val="009B3D60"/>
    <w:rsid w:val="009B3F42"/>
    <w:rsid w:val="009B4337"/>
    <w:rsid w:val="009B454B"/>
    <w:rsid w:val="009B4DBE"/>
    <w:rsid w:val="009B4FEA"/>
    <w:rsid w:val="009B5893"/>
    <w:rsid w:val="009B5BA9"/>
    <w:rsid w:val="009B5D61"/>
    <w:rsid w:val="009B6E4B"/>
    <w:rsid w:val="009B7330"/>
    <w:rsid w:val="009B7B7E"/>
    <w:rsid w:val="009B7BC3"/>
    <w:rsid w:val="009B7CD0"/>
    <w:rsid w:val="009B7FBF"/>
    <w:rsid w:val="009C0411"/>
    <w:rsid w:val="009C07D0"/>
    <w:rsid w:val="009C09A5"/>
    <w:rsid w:val="009C155F"/>
    <w:rsid w:val="009C1677"/>
    <w:rsid w:val="009C167D"/>
    <w:rsid w:val="009C1C54"/>
    <w:rsid w:val="009C1DE3"/>
    <w:rsid w:val="009C20A6"/>
    <w:rsid w:val="009C235F"/>
    <w:rsid w:val="009C2545"/>
    <w:rsid w:val="009C2552"/>
    <w:rsid w:val="009C28E5"/>
    <w:rsid w:val="009C2D80"/>
    <w:rsid w:val="009C2F12"/>
    <w:rsid w:val="009C3E93"/>
    <w:rsid w:val="009C3F49"/>
    <w:rsid w:val="009C4445"/>
    <w:rsid w:val="009C4545"/>
    <w:rsid w:val="009C463B"/>
    <w:rsid w:val="009C4B13"/>
    <w:rsid w:val="009C4CF5"/>
    <w:rsid w:val="009C4DA7"/>
    <w:rsid w:val="009C4F6B"/>
    <w:rsid w:val="009C501F"/>
    <w:rsid w:val="009C51C9"/>
    <w:rsid w:val="009C5352"/>
    <w:rsid w:val="009C54F9"/>
    <w:rsid w:val="009C553D"/>
    <w:rsid w:val="009C5B2C"/>
    <w:rsid w:val="009C5E7A"/>
    <w:rsid w:val="009C6443"/>
    <w:rsid w:val="009C71B4"/>
    <w:rsid w:val="009C7302"/>
    <w:rsid w:val="009C73BE"/>
    <w:rsid w:val="009C7F2D"/>
    <w:rsid w:val="009D007D"/>
    <w:rsid w:val="009D03CE"/>
    <w:rsid w:val="009D0537"/>
    <w:rsid w:val="009D14B2"/>
    <w:rsid w:val="009D1634"/>
    <w:rsid w:val="009D224A"/>
    <w:rsid w:val="009D2314"/>
    <w:rsid w:val="009D2595"/>
    <w:rsid w:val="009D285D"/>
    <w:rsid w:val="009D3242"/>
    <w:rsid w:val="009D3273"/>
    <w:rsid w:val="009D3648"/>
    <w:rsid w:val="009D3AEF"/>
    <w:rsid w:val="009D3B46"/>
    <w:rsid w:val="009D3F68"/>
    <w:rsid w:val="009D3FE8"/>
    <w:rsid w:val="009D4625"/>
    <w:rsid w:val="009D4644"/>
    <w:rsid w:val="009D4EEF"/>
    <w:rsid w:val="009D5233"/>
    <w:rsid w:val="009D5252"/>
    <w:rsid w:val="009D54CE"/>
    <w:rsid w:val="009D55D3"/>
    <w:rsid w:val="009D5AF2"/>
    <w:rsid w:val="009D61CB"/>
    <w:rsid w:val="009D66DC"/>
    <w:rsid w:val="009D721B"/>
    <w:rsid w:val="009D7378"/>
    <w:rsid w:val="009D7739"/>
    <w:rsid w:val="009D7773"/>
    <w:rsid w:val="009D7BDD"/>
    <w:rsid w:val="009E062D"/>
    <w:rsid w:val="009E1419"/>
    <w:rsid w:val="009E166F"/>
    <w:rsid w:val="009E1781"/>
    <w:rsid w:val="009E1F6F"/>
    <w:rsid w:val="009E225F"/>
    <w:rsid w:val="009E25EC"/>
    <w:rsid w:val="009E2E26"/>
    <w:rsid w:val="009E2F2B"/>
    <w:rsid w:val="009E306B"/>
    <w:rsid w:val="009E3495"/>
    <w:rsid w:val="009E3D71"/>
    <w:rsid w:val="009E452A"/>
    <w:rsid w:val="009E4776"/>
    <w:rsid w:val="009E49CF"/>
    <w:rsid w:val="009E4B3D"/>
    <w:rsid w:val="009E5115"/>
    <w:rsid w:val="009E5634"/>
    <w:rsid w:val="009E61BA"/>
    <w:rsid w:val="009E691D"/>
    <w:rsid w:val="009E7080"/>
    <w:rsid w:val="009E7525"/>
    <w:rsid w:val="009E7C9D"/>
    <w:rsid w:val="009E7F9A"/>
    <w:rsid w:val="009F0445"/>
    <w:rsid w:val="009F1174"/>
    <w:rsid w:val="009F1356"/>
    <w:rsid w:val="009F1A41"/>
    <w:rsid w:val="009F1F0A"/>
    <w:rsid w:val="009F22E4"/>
    <w:rsid w:val="009F2CA1"/>
    <w:rsid w:val="009F2FDF"/>
    <w:rsid w:val="009F3062"/>
    <w:rsid w:val="009F32B5"/>
    <w:rsid w:val="009F34AB"/>
    <w:rsid w:val="009F3A09"/>
    <w:rsid w:val="009F3A32"/>
    <w:rsid w:val="009F5210"/>
    <w:rsid w:val="009F5740"/>
    <w:rsid w:val="009F5998"/>
    <w:rsid w:val="009F5D28"/>
    <w:rsid w:val="009F5E45"/>
    <w:rsid w:val="009F654F"/>
    <w:rsid w:val="009F6C02"/>
    <w:rsid w:val="009F6C15"/>
    <w:rsid w:val="009F7077"/>
    <w:rsid w:val="009F73E8"/>
    <w:rsid w:val="009F7B08"/>
    <w:rsid w:val="009F7F36"/>
    <w:rsid w:val="00A00D5D"/>
    <w:rsid w:val="00A013B5"/>
    <w:rsid w:val="00A01C19"/>
    <w:rsid w:val="00A027D3"/>
    <w:rsid w:val="00A02CB6"/>
    <w:rsid w:val="00A0321F"/>
    <w:rsid w:val="00A037F7"/>
    <w:rsid w:val="00A03847"/>
    <w:rsid w:val="00A039EB"/>
    <w:rsid w:val="00A03A46"/>
    <w:rsid w:val="00A041A2"/>
    <w:rsid w:val="00A0438F"/>
    <w:rsid w:val="00A0628F"/>
    <w:rsid w:val="00A065C1"/>
    <w:rsid w:val="00A06F3A"/>
    <w:rsid w:val="00A0721F"/>
    <w:rsid w:val="00A07554"/>
    <w:rsid w:val="00A076EE"/>
    <w:rsid w:val="00A10304"/>
    <w:rsid w:val="00A109D4"/>
    <w:rsid w:val="00A10B8C"/>
    <w:rsid w:val="00A10F6C"/>
    <w:rsid w:val="00A112C0"/>
    <w:rsid w:val="00A112F6"/>
    <w:rsid w:val="00A11E21"/>
    <w:rsid w:val="00A12548"/>
    <w:rsid w:val="00A125A3"/>
    <w:rsid w:val="00A12711"/>
    <w:rsid w:val="00A12DEC"/>
    <w:rsid w:val="00A13205"/>
    <w:rsid w:val="00A13588"/>
    <w:rsid w:val="00A13EFF"/>
    <w:rsid w:val="00A1488B"/>
    <w:rsid w:val="00A148DE"/>
    <w:rsid w:val="00A14B1C"/>
    <w:rsid w:val="00A14C7A"/>
    <w:rsid w:val="00A160B4"/>
    <w:rsid w:val="00A161BE"/>
    <w:rsid w:val="00A1624C"/>
    <w:rsid w:val="00A162E9"/>
    <w:rsid w:val="00A16593"/>
    <w:rsid w:val="00A16BB3"/>
    <w:rsid w:val="00A16FB7"/>
    <w:rsid w:val="00A17230"/>
    <w:rsid w:val="00A177F8"/>
    <w:rsid w:val="00A17AB3"/>
    <w:rsid w:val="00A20116"/>
    <w:rsid w:val="00A20661"/>
    <w:rsid w:val="00A21B89"/>
    <w:rsid w:val="00A22528"/>
    <w:rsid w:val="00A22C69"/>
    <w:rsid w:val="00A22F70"/>
    <w:rsid w:val="00A236C8"/>
    <w:rsid w:val="00A2377B"/>
    <w:rsid w:val="00A23ADE"/>
    <w:rsid w:val="00A23C04"/>
    <w:rsid w:val="00A24110"/>
    <w:rsid w:val="00A24717"/>
    <w:rsid w:val="00A24BC5"/>
    <w:rsid w:val="00A25AC0"/>
    <w:rsid w:val="00A25C71"/>
    <w:rsid w:val="00A26248"/>
    <w:rsid w:val="00A2648C"/>
    <w:rsid w:val="00A27C96"/>
    <w:rsid w:val="00A304AD"/>
    <w:rsid w:val="00A30CD5"/>
    <w:rsid w:val="00A312F4"/>
    <w:rsid w:val="00A313BA"/>
    <w:rsid w:val="00A314C0"/>
    <w:rsid w:val="00A31B81"/>
    <w:rsid w:val="00A31B8D"/>
    <w:rsid w:val="00A31BCF"/>
    <w:rsid w:val="00A31E8A"/>
    <w:rsid w:val="00A33194"/>
    <w:rsid w:val="00A33A67"/>
    <w:rsid w:val="00A34124"/>
    <w:rsid w:val="00A345E7"/>
    <w:rsid w:val="00A3530E"/>
    <w:rsid w:val="00A356DF"/>
    <w:rsid w:val="00A35817"/>
    <w:rsid w:val="00A35B2B"/>
    <w:rsid w:val="00A35BF7"/>
    <w:rsid w:val="00A35E9F"/>
    <w:rsid w:val="00A35F63"/>
    <w:rsid w:val="00A36189"/>
    <w:rsid w:val="00A3694F"/>
    <w:rsid w:val="00A36E36"/>
    <w:rsid w:val="00A36FBD"/>
    <w:rsid w:val="00A373CE"/>
    <w:rsid w:val="00A37573"/>
    <w:rsid w:val="00A37CD7"/>
    <w:rsid w:val="00A37FE6"/>
    <w:rsid w:val="00A40168"/>
    <w:rsid w:val="00A40481"/>
    <w:rsid w:val="00A4114E"/>
    <w:rsid w:val="00A41374"/>
    <w:rsid w:val="00A41CA5"/>
    <w:rsid w:val="00A42143"/>
    <w:rsid w:val="00A424DF"/>
    <w:rsid w:val="00A42802"/>
    <w:rsid w:val="00A429B8"/>
    <w:rsid w:val="00A42BF6"/>
    <w:rsid w:val="00A43924"/>
    <w:rsid w:val="00A43CFB"/>
    <w:rsid w:val="00A43EB9"/>
    <w:rsid w:val="00A43F90"/>
    <w:rsid w:val="00A44016"/>
    <w:rsid w:val="00A4480A"/>
    <w:rsid w:val="00A44D25"/>
    <w:rsid w:val="00A44FE7"/>
    <w:rsid w:val="00A450C6"/>
    <w:rsid w:val="00A4578B"/>
    <w:rsid w:val="00A45C08"/>
    <w:rsid w:val="00A465FD"/>
    <w:rsid w:val="00A4671F"/>
    <w:rsid w:val="00A46AC3"/>
    <w:rsid w:val="00A46CBD"/>
    <w:rsid w:val="00A47104"/>
    <w:rsid w:val="00A471A1"/>
    <w:rsid w:val="00A47887"/>
    <w:rsid w:val="00A47EA3"/>
    <w:rsid w:val="00A50DA2"/>
    <w:rsid w:val="00A51F75"/>
    <w:rsid w:val="00A52064"/>
    <w:rsid w:val="00A523A5"/>
    <w:rsid w:val="00A52C9B"/>
    <w:rsid w:val="00A53171"/>
    <w:rsid w:val="00A53CAE"/>
    <w:rsid w:val="00A54C15"/>
    <w:rsid w:val="00A54D35"/>
    <w:rsid w:val="00A54D36"/>
    <w:rsid w:val="00A555CE"/>
    <w:rsid w:val="00A56DDE"/>
    <w:rsid w:val="00A570C6"/>
    <w:rsid w:val="00A57492"/>
    <w:rsid w:val="00A57C12"/>
    <w:rsid w:val="00A57D2A"/>
    <w:rsid w:val="00A57E5B"/>
    <w:rsid w:val="00A57ECA"/>
    <w:rsid w:val="00A602D9"/>
    <w:rsid w:val="00A61021"/>
    <w:rsid w:val="00A61467"/>
    <w:rsid w:val="00A615DF"/>
    <w:rsid w:val="00A61629"/>
    <w:rsid w:val="00A621EE"/>
    <w:rsid w:val="00A626B1"/>
    <w:rsid w:val="00A62BCB"/>
    <w:rsid w:val="00A62BF1"/>
    <w:rsid w:val="00A6374D"/>
    <w:rsid w:val="00A637D9"/>
    <w:rsid w:val="00A63D58"/>
    <w:rsid w:val="00A64012"/>
    <w:rsid w:val="00A641A4"/>
    <w:rsid w:val="00A6423B"/>
    <w:rsid w:val="00A6436C"/>
    <w:rsid w:val="00A65247"/>
    <w:rsid w:val="00A6572B"/>
    <w:rsid w:val="00A66159"/>
    <w:rsid w:val="00A664A1"/>
    <w:rsid w:val="00A668C3"/>
    <w:rsid w:val="00A67B60"/>
    <w:rsid w:val="00A71308"/>
    <w:rsid w:val="00A71631"/>
    <w:rsid w:val="00A72190"/>
    <w:rsid w:val="00A7242F"/>
    <w:rsid w:val="00A7274A"/>
    <w:rsid w:val="00A7279F"/>
    <w:rsid w:val="00A7287D"/>
    <w:rsid w:val="00A72EBC"/>
    <w:rsid w:val="00A73005"/>
    <w:rsid w:val="00A731AE"/>
    <w:rsid w:val="00A73493"/>
    <w:rsid w:val="00A73B36"/>
    <w:rsid w:val="00A741A5"/>
    <w:rsid w:val="00A741D4"/>
    <w:rsid w:val="00A745C4"/>
    <w:rsid w:val="00A74790"/>
    <w:rsid w:val="00A74AF3"/>
    <w:rsid w:val="00A758C7"/>
    <w:rsid w:val="00A7596B"/>
    <w:rsid w:val="00A75C3D"/>
    <w:rsid w:val="00A75F89"/>
    <w:rsid w:val="00A7640A"/>
    <w:rsid w:val="00A77796"/>
    <w:rsid w:val="00A77B3E"/>
    <w:rsid w:val="00A77B95"/>
    <w:rsid w:val="00A802F1"/>
    <w:rsid w:val="00A806CC"/>
    <w:rsid w:val="00A80787"/>
    <w:rsid w:val="00A807C6"/>
    <w:rsid w:val="00A81697"/>
    <w:rsid w:val="00A818DC"/>
    <w:rsid w:val="00A81973"/>
    <w:rsid w:val="00A81B56"/>
    <w:rsid w:val="00A8257E"/>
    <w:rsid w:val="00A82C79"/>
    <w:rsid w:val="00A82FA8"/>
    <w:rsid w:val="00A83473"/>
    <w:rsid w:val="00A8382F"/>
    <w:rsid w:val="00A84344"/>
    <w:rsid w:val="00A852B1"/>
    <w:rsid w:val="00A854C7"/>
    <w:rsid w:val="00A8672A"/>
    <w:rsid w:val="00A867F5"/>
    <w:rsid w:val="00A86F5C"/>
    <w:rsid w:val="00A872CE"/>
    <w:rsid w:val="00A87B4B"/>
    <w:rsid w:val="00A87C7B"/>
    <w:rsid w:val="00A904FD"/>
    <w:rsid w:val="00A90522"/>
    <w:rsid w:val="00A907F7"/>
    <w:rsid w:val="00A908DC"/>
    <w:rsid w:val="00A90FBE"/>
    <w:rsid w:val="00A9133A"/>
    <w:rsid w:val="00A91691"/>
    <w:rsid w:val="00A91A81"/>
    <w:rsid w:val="00A92999"/>
    <w:rsid w:val="00A92B74"/>
    <w:rsid w:val="00A93499"/>
    <w:rsid w:val="00A93B3B"/>
    <w:rsid w:val="00A948B0"/>
    <w:rsid w:val="00A952EA"/>
    <w:rsid w:val="00A95642"/>
    <w:rsid w:val="00A959D3"/>
    <w:rsid w:val="00A96420"/>
    <w:rsid w:val="00A9655A"/>
    <w:rsid w:val="00A96ACD"/>
    <w:rsid w:val="00A97437"/>
    <w:rsid w:val="00A974EC"/>
    <w:rsid w:val="00A979A4"/>
    <w:rsid w:val="00A97AA2"/>
    <w:rsid w:val="00A97BB6"/>
    <w:rsid w:val="00A97DEA"/>
    <w:rsid w:val="00AA00FA"/>
    <w:rsid w:val="00AA067C"/>
    <w:rsid w:val="00AA0A4F"/>
    <w:rsid w:val="00AA0CBA"/>
    <w:rsid w:val="00AA0E58"/>
    <w:rsid w:val="00AA0EAF"/>
    <w:rsid w:val="00AA125D"/>
    <w:rsid w:val="00AA12C7"/>
    <w:rsid w:val="00AA1630"/>
    <w:rsid w:val="00AA1B67"/>
    <w:rsid w:val="00AA1DC0"/>
    <w:rsid w:val="00AA21E7"/>
    <w:rsid w:val="00AA2244"/>
    <w:rsid w:val="00AA264A"/>
    <w:rsid w:val="00AA342F"/>
    <w:rsid w:val="00AA369B"/>
    <w:rsid w:val="00AA3780"/>
    <w:rsid w:val="00AA3926"/>
    <w:rsid w:val="00AA3BF9"/>
    <w:rsid w:val="00AA3E13"/>
    <w:rsid w:val="00AA483E"/>
    <w:rsid w:val="00AA5186"/>
    <w:rsid w:val="00AA5741"/>
    <w:rsid w:val="00AA5C58"/>
    <w:rsid w:val="00AA664F"/>
    <w:rsid w:val="00AA6A8E"/>
    <w:rsid w:val="00AA6AFC"/>
    <w:rsid w:val="00AA6BA8"/>
    <w:rsid w:val="00AA6D4F"/>
    <w:rsid w:val="00AA6FD3"/>
    <w:rsid w:val="00AA704F"/>
    <w:rsid w:val="00AA7348"/>
    <w:rsid w:val="00AB008D"/>
    <w:rsid w:val="00AB017B"/>
    <w:rsid w:val="00AB04B0"/>
    <w:rsid w:val="00AB08D3"/>
    <w:rsid w:val="00AB0B5E"/>
    <w:rsid w:val="00AB1E11"/>
    <w:rsid w:val="00AB203D"/>
    <w:rsid w:val="00AB2991"/>
    <w:rsid w:val="00AB2D0C"/>
    <w:rsid w:val="00AB315C"/>
    <w:rsid w:val="00AB367B"/>
    <w:rsid w:val="00AB3822"/>
    <w:rsid w:val="00AB395C"/>
    <w:rsid w:val="00AB4026"/>
    <w:rsid w:val="00AB40E0"/>
    <w:rsid w:val="00AB4287"/>
    <w:rsid w:val="00AB44E2"/>
    <w:rsid w:val="00AB4B0A"/>
    <w:rsid w:val="00AB4C3C"/>
    <w:rsid w:val="00AB4C60"/>
    <w:rsid w:val="00AB5A33"/>
    <w:rsid w:val="00AB5C3E"/>
    <w:rsid w:val="00AB5DA9"/>
    <w:rsid w:val="00AB6732"/>
    <w:rsid w:val="00AB68E9"/>
    <w:rsid w:val="00AB6C86"/>
    <w:rsid w:val="00AB6E45"/>
    <w:rsid w:val="00AB7168"/>
    <w:rsid w:val="00AB74CC"/>
    <w:rsid w:val="00AB76ED"/>
    <w:rsid w:val="00AB7919"/>
    <w:rsid w:val="00AB7D83"/>
    <w:rsid w:val="00AB7DED"/>
    <w:rsid w:val="00AC05BE"/>
    <w:rsid w:val="00AC094D"/>
    <w:rsid w:val="00AC1A45"/>
    <w:rsid w:val="00AC1CF6"/>
    <w:rsid w:val="00AC24C4"/>
    <w:rsid w:val="00AC32ED"/>
    <w:rsid w:val="00AC3452"/>
    <w:rsid w:val="00AC3C53"/>
    <w:rsid w:val="00AC44F3"/>
    <w:rsid w:val="00AC4715"/>
    <w:rsid w:val="00AC52EA"/>
    <w:rsid w:val="00AC5302"/>
    <w:rsid w:val="00AC5604"/>
    <w:rsid w:val="00AC5C28"/>
    <w:rsid w:val="00AC6281"/>
    <w:rsid w:val="00AC6536"/>
    <w:rsid w:val="00AC6EF7"/>
    <w:rsid w:val="00AC706E"/>
    <w:rsid w:val="00AC75D8"/>
    <w:rsid w:val="00AC7701"/>
    <w:rsid w:val="00AC7B5D"/>
    <w:rsid w:val="00AC7ED3"/>
    <w:rsid w:val="00AC7F57"/>
    <w:rsid w:val="00AD02B1"/>
    <w:rsid w:val="00AD06CF"/>
    <w:rsid w:val="00AD10D8"/>
    <w:rsid w:val="00AD156B"/>
    <w:rsid w:val="00AD1617"/>
    <w:rsid w:val="00AD1CD6"/>
    <w:rsid w:val="00AD24EF"/>
    <w:rsid w:val="00AD32F6"/>
    <w:rsid w:val="00AD34A2"/>
    <w:rsid w:val="00AD34C6"/>
    <w:rsid w:val="00AD4911"/>
    <w:rsid w:val="00AD49F0"/>
    <w:rsid w:val="00AD4BB0"/>
    <w:rsid w:val="00AD5078"/>
    <w:rsid w:val="00AD509A"/>
    <w:rsid w:val="00AD5520"/>
    <w:rsid w:val="00AD5802"/>
    <w:rsid w:val="00AD606C"/>
    <w:rsid w:val="00AD6764"/>
    <w:rsid w:val="00AD6D81"/>
    <w:rsid w:val="00AD6DA7"/>
    <w:rsid w:val="00AD71C6"/>
    <w:rsid w:val="00AE025F"/>
    <w:rsid w:val="00AE060B"/>
    <w:rsid w:val="00AE0CEB"/>
    <w:rsid w:val="00AE0E39"/>
    <w:rsid w:val="00AE1421"/>
    <w:rsid w:val="00AE153F"/>
    <w:rsid w:val="00AE16D0"/>
    <w:rsid w:val="00AE16DE"/>
    <w:rsid w:val="00AE218E"/>
    <w:rsid w:val="00AE2363"/>
    <w:rsid w:val="00AE2796"/>
    <w:rsid w:val="00AE2C80"/>
    <w:rsid w:val="00AE2E13"/>
    <w:rsid w:val="00AE314E"/>
    <w:rsid w:val="00AE346F"/>
    <w:rsid w:val="00AE3589"/>
    <w:rsid w:val="00AE368F"/>
    <w:rsid w:val="00AE3718"/>
    <w:rsid w:val="00AE37A0"/>
    <w:rsid w:val="00AE3907"/>
    <w:rsid w:val="00AE4393"/>
    <w:rsid w:val="00AE4769"/>
    <w:rsid w:val="00AE48A0"/>
    <w:rsid w:val="00AE4BD7"/>
    <w:rsid w:val="00AE54EC"/>
    <w:rsid w:val="00AE591E"/>
    <w:rsid w:val="00AE65E5"/>
    <w:rsid w:val="00AE69A7"/>
    <w:rsid w:val="00AE6A39"/>
    <w:rsid w:val="00AE755A"/>
    <w:rsid w:val="00AE7C9D"/>
    <w:rsid w:val="00AF0473"/>
    <w:rsid w:val="00AF05DF"/>
    <w:rsid w:val="00AF0E52"/>
    <w:rsid w:val="00AF1211"/>
    <w:rsid w:val="00AF1286"/>
    <w:rsid w:val="00AF1383"/>
    <w:rsid w:val="00AF16FE"/>
    <w:rsid w:val="00AF18A5"/>
    <w:rsid w:val="00AF1B92"/>
    <w:rsid w:val="00AF1C89"/>
    <w:rsid w:val="00AF1D4E"/>
    <w:rsid w:val="00AF1FCD"/>
    <w:rsid w:val="00AF21C0"/>
    <w:rsid w:val="00AF2FE9"/>
    <w:rsid w:val="00AF320D"/>
    <w:rsid w:val="00AF345F"/>
    <w:rsid w:val="00AF3C65"/>
    <w:rsid w:val="00AF46AB"/>
    <w:rsid w:val="00AF4BCC"/>
    <w:rsid w:val="00AF512D"/>
    <w:rsid w:val="00AF5547"/>
    <w:rsid w:val="00AF5659"/>
    <w:rsid w:val="00AF5BAB"/>
    <w:rsid w:val="00AF6BAC"/>
    <w:rsid w:val="00AF6BB9"/>
    <w:rsid w:val="00AF6DA2"/>
    <w:rsid w:val="00AF7806"/>
    <w:rsid w:val="00AF785C"/>
    <w:rsid w:val="00AF79EB"/>
    <w:rsid w:val="00AF7F8B"/>
    <w:rsid w:val="00B0008D"/>
    <w:rsid w:val="00B00F3A"/>
    <w:rsid w:val="00B013A2"/>
    <w:rsid w:val="00B013E4"/>
    <w:rsid w:val="00B01AB7"/>
    <w:rsid w:val="00B01CFC"/>
    <w:rsid w:val="00B01ECF"/>
    <w:rsid w:val="00B01ED6"/>
    <w:rsid w:val="00B020BE"/>
    <w:rsid w:val="00B022D0"/>
    <w:rsid w:val="00B02664"/>
    <w:rsid w:val="00B0268D"/>
    <w:rsid w:val="00B02D6C"/>
    <w:rsid w:val="00B02FB1"/>
    <w:rsid w:val="00B02FC7"/>
    <w:rsid w:val="00B03039"/>
    <w:rsid w:val="00B035EA"/>
    <w:rsid w:val="00B038F6"/>
    <w:rsid w:val="00B03B4B"/>
    <w:rsid w:val="00B03D66"/>
    <w:rsid w:val="00B04513"/>
    <w:rsid w:val="00B050B3"/>
    <w:rsid w:val="00B0514F"/>
    <w:rsid w:val="00B051D7"/>
    <w:rsid w:val="00B05776"/>
    <w:rsid w:val="00B05B3F"/>
    <w:rsid w:val="00B06244"/>
    <w:rsid w:val="00B06BC5"/>
    <w:rsid w:val="00B071D1"/>
    <w:rsid w:val="00B07812"/>
    <w:rsid w:val="00B078F7"/>
    <w:rsid w:val="00B07B86"/>
    <w:rsid w:val="00B10018"/>
    <w:rsid w:val="00B102E3"/>
    <w:rsid w:val="00B106BF"/>
    <w:rsid w:val="00B10B80"/>
    <w:rsid w:val="00B10C99"/>
    <w:rsid w:val="00B10E4A"/>
    <w:rsid w:val="00B1100A"/>
    <w:rsid w:val="00B110DB"/>
    <w:rsid w:val="00B11439"/>
    <w:rsid w:val="00B11DB3"/>
    <w:rsid w:val="00B12743"/>
    <w:rsid w:val="00B128F8"/>
    <w:rsid w:val="00B12A4A"/>
    <w:rsid w:val="00B12A91"/>
    <w:rsid w:val="00B13189"/>
    <w:rsid w:val="00B13A27"/>
    <w:rsid w:val="00B13F9F"/>
    <w:rsid w:val="00B140DF"/>
    <w:rsid w:val="00B14172"/>
    <w:rsid w:val="00B14567"/>
    <w:rsid w:val="00B14805"/>
    <w:rsid w:val="00B14E90"/>
    <w:rsid w:val="00B14EAB"/>
    <w:rsid w:val="00B15004"/>
    <w:rsid w:val="00B1505A"/>
    <w:rsid w:val="00B1523B"/>
    <w:rsid w:val="00B15662"/>
    <w:rsid w:val="00B156D1"/>
    <w:rsid w:val="00B15D63"/>
    <w:rsid w:val="00B16647"/>
    <w:rsid w:val="00B17390"/>
    <w:rsid w:val="00B1742A"/>
    <w:rsid w:val="00B17431"/>
    <w:rsid w:val="00B17494"/>
    <w:rsid w:val="00B205B5"/>
    <w:rsid w:val="00B20AB1"/>
    <w:rsid w:val="00B20C9D"/>
    <w:rsid w:val="00B20EAF"/>
    <w:rsid w:val="00B20FAB"/>
    <w:rsid w:val="00B21130"/>
    <w:rsid w:val="00B2142E"/>
    <w:rsid w:val="00B214C3"/>
    <w:rsid w:val="00B21C1D"/>
    <w:rsid w:val="00B21C61"/>
    <w:rsid w:val="00B21E45"/>
    <w:rsid w:val="00B233FF"/>
    <w:rsid w:val="00B23486"/>
    <w:rsid w:val="00B239AF"/>
    <w:rsid w:val="00B23F4F"/>
    <w:rsid w:val="00B2424C"/>
    <w:rsid w:val="00B2428E"/>
    <w:rsid w:val="00B24628"/>
    <w:rsid w:val="00B24747"/>
    <w:rsid w:val="00B24849"/>
    <w:rsid w:val="00B25BCF"/>
    <w:rsid w:val="00B25FCC"/>
    <w:rsid w:val="00B26042"/>
    <w:rsid w:val="00B263ED"/>
    <w:rsid w:val="00B2739A"/>
    <w:rsid w:val="00B27964"/>
    <w:rsid w:val="00B30098"/>
    <w:rsid w:val="00B30495"/>
    <w:rsid w:val="00B304B3"/>
    <w:rsid w:val="00B3062F"/>
    <w:rsid w:val="00B306FB"/>
    <w:rsid w:val="00B30A9D"/>
    <w:rsid w:val="00B30C62"/>
    <w:rsid w:val="00B30CC3"/>
    <w:rsid w:val="00B30F4E"/>
    <w:rsid w:val="00B313A0"/>
    <w:rsid w:val="00B3144B"/>
    <w:rsid w:val="00B3175E"/>
    <w:rsid w:val="00B31878"/>
    <w:rsid w:val="00B319CE"/>
    <w:rsid w:val="00B31B49"/>
    <w:rsid w:val="00B33341"/>
    <w:rsid w:val="00B33FF2"/>
    <w:rsid w:val="00B3418F"/>
    <w:rsid w:val="00B342D8"/>
    <w:rsid w:val="00B343A6"/>
    <w:rsid w:val="00B3495D"/>
    <w:rsid w:val="00B34A29"/>
    <w:rsid w:val="00B34AB9"/>
    <w:rsid w:val="00B3610D"/>
    <w:rsid w:val="00B36614"/>
    <w:rsid w:val="00B36804"/>
    <w:rsid w:val="00B36D34"/>
    <w:rsid w:val="00B37471"/>
    <w:rsid w:val="00B375EA"/>
    <w:rsid w:val="00B37735"/>
    <w:rsid w:val="00B37870"/>
    <w:rsid w:val="00B37EC5"/>
    <w:rsid w:val="00B40005"/>
    <w:rsid w:val="00B4064F"/>
    <w:rsid w:val="00B40A6B"/>
    <w:rsid w:val="00B40E73"/>
    <w:rsid w:val="00B40ED8"/>
    <w:rsid w:val="00B413C0"/>
    <w:rsid w:val="00B416CD"/>
    <w:rsid w:val="00B4173D"/>
    <w:rsid w:val="00B41A4A"/>
    <w:rsid w:val="00B41AFC"/>
    <w:rsid w:val="00B41FC7"/>
    <w:rsid w:val="00B42247"/>
    <w:rsid w:val="00B42A1A"/>
    <w:rsid w:val="00B42DDA"/>
    <w:rsid w:val="00B435E6"/>
    <w:rsid w:val="00B43657"/>
    <w:rsid w:val="00B4368B"/>
    <w:rsid w:val="00B4389A"/>
    <w:rsid w:val="00B440FB"/>
    <w:rsid w:val="00B4448D"/>
    <w:rsid w:val="00B44CD4"/>
    <w:rsid w:val="00B45542"/>
    <w:rsid w:val="00B456D3"/>
    <w:rsid w:val="00B4597C"/>
    <w:rsid w:val="00B45BC1"/>
    <w:rsid w:val="00B45C7E"/>
    <w:rsid w:val="00B4683F"/>
    <w:rsid w:val="00B470DA"/>
    <w:rsid w:val="00B4732D"/>
    <w:rsid w:val="00B4735B"/>
    <w:rsid w:val="00B47478"/>
    <w:rsid w:val="00B47790"/>
    <w:rsid w:val="00B47A0B"/>
    <w:rsid w:val="00B47F17"/>
    <w:rsid w:val="00B47F2B"/>
    <w:rsid w:val="00B50372"/>
    <w:rsid w:val="00B5047A"/>
    <w:rsid w:val="00B51031"/>
    <w:rsid w:val="00B51D63"/>
    <w:rsid w:val="00B522E2"/>
    <w:rsid w:val="00B52326"/>
    <w:rsid w:val="00B52771"/>
    <w:rsid w:val="00B528AA"/>
    <w:rsid w:val="00B52D26"/>
    <w:rsid w:val="00B53886"/>
    <w:rsid w:val="00B53DAD"/>
    <w:rsid w:val="00B53E0E"/>
    <w:rsid w:val="00B5433A"/>
    <w:rsid w:val="00B5439C"/>
    <w:rsid w:val="00B54673"/>
    <w:rsid w:val="00B549A8"/>
    <w:rsid w:val="00B54EDD"/>
    <w:rsid w:val="00B54F8A"/>
    <w:rsid w:val="00B557E0"/>
    <w:rsid w:val="00B56009"/>
    <w:rsid w:val="00B563D8"/>
    <w:rsid w:val="00B567E6"/>
    <w:rsid w:val="00B56890"/>
    <w:rsid w:val="00B569A9"/>
    <w:rsid w:val="00B56D5E"/>
    <w:rsid w:val="00B56FDA"/>
    <w:rsid w:val="00B570C7"/>
    <w:rsid w:val="00B576BB"/>
    <w:rsid w:val="00B578C3"/>
    <w:rsid w:val="00B61BFC"/>
    <w:rsid w:val="00B6209E"/>
    <w:rsid w:val="00B6233F"/>
    <w:rsid w:val="00B62477"/>
    <w:rsid w:val="00B6283B"/>
    <w:rsid w:val="00B6328B"/>
    <w:rsid w:val="00B63612"/>
    <w:rsid w:val="00B637A4"/>
    <w:rsid w:val="00B6395B"/>
    <w:rsid w:val="00B63A20"/>
    <w:rsid w:val="00B63D92"/>
    <w:rsid w:val="00B641D1"/>
    <w:rsid w:val="00B6423D"/>
    <w:rsid w:val="00B64562"/>
    <w:rsid w:val="00B64B3B"/>
    <w:rsid w:val="00B65054"/>
    <w:rsid w:val="00B657F2"/>
    <w:rsid w:val="00B659FE"/>
    <w:rsid w:val="00B66602"/>
    <w:rsid w:val="00B6679D"/>
    <w:rsid w:val="00B66AA5"/>
    <w:rsid w:val="00B66BEE"/>
    <w:rsid w:val="00B6722C"/>
    <w:rsid w:val="00B67AF3"/>
    <w:rsid w:val="00B67B45"/>
    <w:rsid w:val="00B67D83"/>
    <w:rsid w:val="00B7065E"/>
    <w:rsid w:val="00B7081A"/>
    <w:rsid w:val="00B70A46"/>
    <w:rsid w:val="00B70AE8"/>
    <w:rsid w:val="00B70D5B"/>
    <w:rsid w:val="00B70F79"/>
    <w:rsid w:val="00B71114"/>
    <w:rsid w:val="00B7160A"/>
    <w:rsid w:val="00B71F5B"/>
    <w:rsid w:val="00B72852"/>
    <w:rsid w:val="00B72D92"/>
    <w:rsid w:val="00B730FA"/>
    <w:rsid w:val="00B732B5"/>
    <w:rsid w:val="00B73689"/>
    <w:rsid w:val="00B737F4"/>
    <w:rsid w:val="00B7380A"/>
    <w:rsid w:val="00B73FF5"/>
    <w:rsid w:val="00B741EA"/>
    <w:rsid w:val="00B7466C"/>
    <w:rsid w:val="00B74CF1"/>
    <w:rsid w:val="00B74E5A"/>
    <w:rsid w:val="00B74E72"/>
    <w:rsid w:val="00B751CE"/>
    <w:rsid w:val="00B7608B"/>
    <w:rsid w:val="00B76302"/>
    <w:rsid w:val="00B7661B"/>
    <w:rsid w:val="00B76A7F"/>
    <w:rsid w:val="00B76FAA"/>
    <w:rsid w:val="00B7700B"/>
    <w:rsid w:val="00B7703D"/>
    <w:rsid w:val="00B77449"/>
    <w:rsid w:val="00B774E1"/>
    <w:rsid w:val="00B779C3"/>
    <w:rsid w:val="00B77F6D"/>
    <w:rsid w:val="00B807AC"/>
    <w:rsid w:val="00B808D0"/>
    <w:rsid w:val="00B81560"/>
    <w:rsid w:val="00B81E74"/>
    <w:rsid w:val="00B8233B"/>
    <w:rsid w:val="00B82499"/>
    <w:rsid w:val="00B82785"/>
    <w:rsid w:val="00B829E2"/>
    <w:rsid w:val="00B82A75"/>
    <w:rsid w:val="00B82AC6"/>
    <w:rsid w:val="00B83843"/>
    <w:rsid w:val="00B83989"/>
    <w:rsid w:val="00B83B45"/>
    <w:rsid w:val="00B83C11"/>
    <w:rsid w:val="00B83FB2"/>
    <w:rsid w:val="00B855EE"/>
    <w:rsid w:val="00B85C02"/>
    <w:rsid w:val="00B85DE2"/>
    <w:rsid w:val="00B8629D"/>
    <w:rsid w:val="00B86380"/>
    <w:rsid w:val="00B86ECF"/>
    <w:rsid w:val="00B86FF9"/>
    <w:rsid w:val="00B87578"/>
    <w:rsid w:val="00B87B1D"/>
    <w:rsid w:val="00B87F9E"/>
    <w:rsid w:val="00B87FC3"/>
    <w:rsid w:val="00B906EC"/>
    <w:rsid w:val="00B90BDB"/>
    <w:rsid w:val="00B90C41"/>
    <w:rsid w:val="00B91112"/>
    <w:rsid w:val="00B91927"/>
    <w:rsid w:val="00B91BDD"/>
    <w:rsid w:val="00B91DAE"/>
    <w:rsid w:val="00B920BF"/>
    <w:rsid w:val="00B9252B"/>
    <w:rsid w:val="00B928C8"/>
    <w:rsid w:val="00B92C6D"/>
    <w:rsid w:val="00B93075"/>
    <w:rsid w:val="00B940CF"/>
    <w:rsid w:val="00B943BD"/>
    <w:rsid w:val="00B944AC"/>
    <w:rsid w:val="00B94548"/>
    <w:rsid w:val="00B94D51"/>
    <w:rsid w:val="00B9510E"/>
    <w:rsid w:val="00B9547D"/>
    <w:rsid w:val="00B9553B"/>
    <w:rsid w:val="00B9591A"/>
    <w:rsid w:val="00B959A8"/>
    <w:rsid w:val="00B95C6B"/>
    <w:rsid w:val="00B96952"/>
    <w:rsid w:val="00B97495"/>
    <w:rsid w:val="00BA0239"/>
    <w:rsid w:val="00BA0A5E"/>
    <w:rsid w:val="00BA0A88"/>
    <w:rsid w:val="00BA0EA5"/>
    <w:rsid w:val="00BA0EAA"/>
    <w:rsid w:val="00BA1195"/>
    <w:rsid w:val="00BA1221"/>
    <w:rsid w:val="00BA216E"/>
    <w:rsid w:val="00BA2447"/>
    <w:rsid w:val="00BA2A25"/>
    <w:rsid w:val="00BA2CFA"/>
    <w:rsid w:val="00BA2F59"/>
    <w:rsid w:val="00BA32E9"/>
    <w:rsid w:val="00BA3C5E"/>
    <w:rsid w:val="00BA3CC0"/>
    <w:rsid w:val="00BA3DD7"/>
    <w:rsid w:val="00BA4BCB"/>
    <w:rsid w:val="00BA555D"/>
    <w:rsid w:val="00BA610A"/>
    <w:rsid w:val="00BA645E"/>
    <w:rsid w:val="00BA6518"/>
    <w:rsid w:val="00BA679B"/>
    <w:rsid w:val="00BA690A"/>
    <w:rsid w:val="00BA693E"/>
    <w:rsid w:val="00BA73CD"/>
    <w:rsid w:val="00BA7545"/>
    <w:rsid w:val="00BA7D1B"/>
    <w:rsid w:val="00BB014A"/>
    <w:rsid w:val="00BB08DD"/>
    <w:rsid w:val="00BB1904"/>
    <w:rsid w:val="00BB1B0C"/>
    <w:rsid w:val="00BB1E18"/>
    <w:rsid w:val="00BB1E45"/>
    <w:rsid w:val="00BB1F9C"/>
    <w:rsid w:val="00BB202B"/>
    <w:rsid w:val="00BB25A7"/>
    <w:rsid w:val="00BB287B"/>
    <w:rsid w:val="00BB3049"/>
    <w:rsid w:val="00BB32FA"/>
    <w:rsid w:val="00BB3A4D"/>
    <w:rsid w:val="00BB3DF6"/>
    <w:rsid w:val="00BB3E2E"/>
    <w:rsid w:val="00BB4611"/>
    <w:rsid w:val="00BB46C7"/>
    <w:rsid w:val="00BB490C"/>
    <w:rsid w:val="00BB4B90"/>
    <w:rsid w:val="00BB4D02"/>
    <w:rsid w:val="00BB56BC"/>
    <w:rsid w:val="00BB58B6"/>
    <w:rsid w:val="00BB58F0"/>
    <w:rsid w:val="00BB6A7C"/>
    <w:rsid w:val="00BB6B0D"/>
    <w:rsid w:val="00BB6BF2"/>
    <w:rsid w:val="00BB6C46"/>
    <w:rsid w:val="00BB6D29"/>
    <w:rsid w:val="00BB6DDA"/>
    <w:rsid w:val="00BB6F2C"/>
    <w:rsid w:val="00BB734B"/>
    <w:rsid w:val="00BB7517"/>
    <w:rsid w:val="00BB7723"/>
    <w:rsid w:val="00BC0256"/>
    <w:rsid w:val="00BC0302"/>
    <w:rsid w:val="00BC0732"/>
    <w:rsid w:val="00BC0ACF"/>
    <w:rsid w:val="00BC0BE5"/>
    <w:rsid w:val="00BC0FD6"/>
    <w:rsid w:val="00BC147F"/>
    <w:rsid w:val="00BC176F"/>
    <w:rsid w:val="00BC19C9"/>
    <w:rsid w:val="00BC208E"/>
    <w:rsid w:val="00BC23BB"/>
    <w:rsid w:val="00BC253D"/>
    <w:rsid w:val="00BC266B"/>
    <w:rsid w:val="00BC2A73"/>
    <w:rsid w:val="00BC2CEF"/>
    <w:rsid w:val="00BC2FFC"/>
    <w:rsid w:val="00BC353D"/>
    <w:rsid w:val="00BC3F97"/>
    <w:rsid w:val="00BC46F1"/>
    <w:rsid w:val="00BC4F96"/>
    <w:rsid w:val="00BC50AF"/>
    <w:rsid w:val="00BC5A5C"/>
    <w:rsid w:val="00BC5BC5"/>
    <w:rsid w:val="00BC6274"/>
    <w:rsid w:val="00BC67CC"/>
    <w:rsid w:val="00BC6CD9"/>
    <w:rsid w:val="00BC70AE"/>
    <w:rsid w:val="00BC7156"/>
    <w:rsid w:val="00BC746C"/>
    <w:rsid w:val="00BC7696"/>
    <w:rsid w:val="00BC7AAE"/>
    <w:rsid w:val="00BC7BB5"/>
    <w:rsid w:val="00BD02BF"/>
    <w:rsid w:val="00BD0B4E"/>
    <w:rsid w:val="00BD0D26"/>
    <w:rsid w:val="00BD0D99"/>
    <w:rsid w:val="00BD0E25"/>
    <w:rsid w:val="00BD255C"/>
    <w:rsid w:val="00BD2B4D"/>
    <w:rsid w:val="00BD301D"/>
    <w:rsid w:val="00BD30C5"/>
    <w:rsid w:val="00BD330B"/>
    <w:rsid w:val="00BD3791"/>
    <w:rsid w:val="00BD3E55"/>
    <w:rsid w:val="00BD402D"/>
    <w:rsid w:val="00BD4F3C"/>
    <w:rsid w:val="00BD4FC3"/>
    <w:rsid w:val="00BD532D"/>
    <w:rsid w:val="00BD7286"/>
    <w:rsid w:val="00BD7606"/>
    <w:rsid w:val="00BD7DE5"/>
    <w:rsid w:val="00BD7FEB"/>
    <w:rsid w:val="00BE046D"/>
    <w:rsid w:val="00BE0522"/>
    <w:rsid w:val="00BE054B"/>
    <w:rsid w:val="00BE0E7F"/>
    <w:rsid w:val="00BE1C2D"/>
    <w:rsid w:val="00BE1F66"/>
    <w:rsid w:val="00BE2395"/>
    <w:rsid w:val="00BE2DA3"/>
    <w:rsid w:val="00BE332B"/>
    <w:rsid w:val="00BE36B3"/>
    <w:rsid w:val="00BE459A"/>
    <w:rsid w:val="00BE49E0"/>
    <w:rsid w:val="00BE64A2"/>
    <w:rsid w:val="00BE6F6E"/>
    <w:rsid w:val="00BE7060"/>
    <w:rsid w:val="00BE74F2"/>
    <w:rsid w:val="00BE7DB8"/>
    <w:rsid w:val="00BF0803"/>
    <w:rsid w:val="00BF08F9"/>
    <w:rsid w:val="00BF09E6"/>
    <w:rsid w:val="00BF0D1A"/>
    <w:rsid w:val="00BF1A29"/>
    <w:rsid w:val="00BF1FDF"/>
    <w:rsid w:val="00BF246B"/>
    <w:rsid w:val="00BF2BB8"/>
    <w:rsid w:val="00BF2D02"/>
    <w:rsid w:val="00BF2F01"/>
    <w:rsid w:val="00BF2FFA"/>
    <w:rsid w:val="00BF3047"/>
    <w:rsid w:val="00BF3691"/>
    <w:rsid w:val="00BF3C50"/>
    <w:rsid w:val="00BF4085"/>
    <w:rsid w:val="00BF4923"/>
    <w:rsid w:val="00BF5ABC"/>
    <w:rsid w:val="00BF5B4D"/>
    <w:rsid w:val="00BF5BC4"/>
    <w:rsid w:val="00BF5FAE"/>
    <w:rsid w:val="00BF7359"/>
    <w:rsid w:val="00BF7D98"/>
    <w:rsid w:val="00C00208"/>
    <w:rsid w:val="00C00621"/>
    <w:rsid w:val="00C00C52"/>
    <w:rsid w:val="00C00FDA"/>
    <w:rsid w:val="00C02438"/>
    <w:rsid w:val="00C0404C"/>
    <w:rsid w:val="00C04238"/>
    <w:rsid w:val="00C0447F"/>
    <w:rsid w:val="00C04547"/>
    <w:rsid w:val="00C04B2C"/>
    <w:rsid w:val="00C04BB6"/>
    <w:rsid w:val="00C04E3A"/>
    <w:rsid w:val="00C04FEA"/>
    <w:rsid w:val="00C06938"/>
    <w:rsid w:val="00C06BA3"/>
    <w:rsid w:val="00C06E8E"/>
    <w:rsid w:val="00C06F94"/>
    <w:rsid w:val="00C07063"/>
    <w:rsid w:val="00C07906"/>
    <w:rsid w:val="00C07AD6"/>
    <w:rsid w:val="00C07AE1"/>
    <w:rsid w:val="00C10E1F"/>
    <w:rsid w:val="00C11838"/>
    <w:rsid w:val="00C11F96"/>
    <w:rsid w:val="00C12047"/>
    <w:rsid w:val="00C12BF3"/>
    <w:rsid w:val="00C13816"/>
    <w:rsid w:val="00C13825"/>
    <w:rsid w:val="00C13B52"/>
    <w:rsid w:val="00C13B6E"/>
    <w:rsid w:val="00C13C03"/>
    <w:rsid w:val="00C13CA7"/>
    <w:rsid w:val="00C13F0A"/>
    <w:rsid w:val="00C140B8"/>
    <w:rsid w:val="00C141A3"/>
    <w:rsid w:val="00C141C7"/>
    <w:rsid w:val="00C145D4"/>
    <w:rsid w:val="00C148E1"/>
    <w:rsid w:val="00C149C3"/>
    <w:rsid w:val="00C16101"/>
    <w:rsid w:val="00C1642D"/>
    <w:rsid w:val="00C1682F"/>
    <w:rsid w:val="00C17604"/>
    <w:rsid w:val="00C17B64"/>
    <w:rsid w:val="00C20132"/>
    <w:rsid w:val="00C20E1B"/>
    <w:rsid w:val="00C21F89"/>
    <w:rsid w:val="00C22EFF"/>
    <w:rsid w:val="00C23C50"/>
    <w:rsid w:val="00C23E52"/>
    <w:rsid w:val="00C24081"/>
    <w:rsid w:val="00C241D2"/>
    <w:rsid w:val="00C245F4"/>
    <w:rsid w:val="00C25233"/>
    <w:rsid w:val="00C254CA"/>
    <w:rsid w:val="00C25C62"/>
    <w:rsid w:val="00C25CA1"/>
    <w:rsid w:val="00C25CA5"/>
    <w:rsid w:val="00C26294"/>
    <w:rsid w:val="00C266A1"/>
    <w:rsid w:val="00C2728E"/>
    <w:rsid w:val="00C275D8"/>
    <w:rsid w:val="00C27770"/>
    <w:rsid w:val="00C27C42"/>
    <w:rsid w:val="00C27DBA"/>
    <w:rsid w:val="00C27EA9"/>
    <w:rsid w:val="00C300E1"/>
    <w:rsid w:val="00C3055E"/>
    <w:rsid w:val="00C306D5"/>
    <w:rsid w:val="00C312AA"/>
    <w:rsid w:val="00C31B39"/>
    <w:rsid w:val="00C3220B"/>
    <w:rsid w:val="00C323B3"/>
    <w:rsid w:val="00C3259D"/>
    <w:rsid w:val="00C325E5"/>
    <w:rsid w:val="00C334C3"/>
    <w:rsid w:val="00C33A0C"/>
    <w:rsid w:val="00C33BC4"/>
    <w:rsid w:val="00C33DE6"/>
    <w:rsid w:val="00C34017"/>
    <w:rsid w:val="00C3474B"/>
    <w:rsid w:val="00C3494B"/>
    <w:rsid w:val="00C34CF4"/>
    <w:rsid w:val="00C34FDF"/>
    <w:rsid w:val="00C3513B"/>
    <w:rsid w:val="00C35881"/>
    <w:rsid w:val="00C35C49"/>
    <w:rsid w:val="00C363F5"/>
    <w:rsid w:val="00C365B4"/>
    <w:rsid w:val="00C3682D"/>
    <w:rsid w:val="00C3693A"/>
    <w:rsid w:val="00C36F35"/>
    <w:rsid w:val="00C37415"/>
    <w:rsid w:val="00C37936"/>
    <w:rsid w:val="00C37D67"/>
    <w:rsid w:val="00C404B1"/>
    <w:rsid w:val="00C40DD6"/>
    <w:rsid w:val="00C40F13"/>
    <w:rsid w:val="00C41402"/>
    <w:rsid w:val="00C41562"/>
    <w:rsid w:val="00C41B47"/>
    <w:rsid w:val="00C4235E"/>
    <w:rsid w:val="00C42CA6"/>
    <w:rsid w:val="00C430DA"/>
    <w:rsid w:val="00C43978"/>
    <w:rsid w:val="00C43A70"/>
    <w:rsid w:val="00C43E55"/>
    <w:rsid w:val="00C43FB4"/>
    <w:rsid w:val="00C449E2"/>
    <w:rsid w:val="00C454AB"/>
    <w:rsid w:val="00C45EC5"/>
    <w:rsid w:val="00C46239"/>
    <w:rsid w:val="00C46B73"/>
    <w:rsid w:val="00C46F0B"/>
    <w:rsid w:val="00C47157"/>
    <w:rsid w:val="00C475FD"/>
    <w:rsid w:val="00C47942"/>
    <w:rsid w:val="00C47AA8"/>
    <w:rsid w:val="00C47AE6"/>
    <w:rsid w:val="00C501DD"/>
    <w:rsid w:val="00C507BF"/>
    <w:rsid w:val="00C513CA"/>
    <w:rsid w:val="00C514C0"/>
    <w:rsid w:val="00C52087"/>
    <w:rsid w:val="00C52712"/>
    <w:rsid w:val="00C5310E"/>
    <w:rsid w:val="00C53B94"/>
    <w:rsid w:val="00C53C3D"/>
    <w:rsid w:val="00C54095"/>
    <w:rsid w:val="00C5422E"/>
    <w:rsid w:val="00C54624"/>
    <w:rsid w:val="00C54924"/>
    <w:rsid w:val="00C54A48"/>
    <w:rsid w:val="00C54BA7"/>
    <w:rsid w:val="00C54C23"/>
    <w:rsid w:val="00C54ED7"/>
    <w:rsid w:val="00C5574A"/>
    <w:rsid w:val="00C55E09"/>
    <w:rsid w:val="00C565FA"/>
    <w:rsid w:val="00C56659"/>
    <w:rsid w:val="00C56C86"/>
    <w:rsid w:val="00C56FD0"/>
    <w:rsid w:val="00C576F8"/>
    <w:rsid w:val="00C57CA0"/>
    <w:rsid w:val="00C60056"/>
    <w:rsid w:val="00C60828"/>
    <w:rsid w:val="00C60B0D"/>
    <w:rsid w:val="00C60FDA"/>
    <w:rsid w:val="00C610FF"/>
    <w:rsid w:val="00C612C6"/>
    <w:rsid w:val="00C61DE8"/>
    <w:rsid w:val="00C62239"/>
    <w:rsid w:val="00C62398"/>
    <w:rsid w:val="00C6261E"/>
    <w:rsid w:val="00C62833"/>
    <w:rsid w:val="00C62980"/>
    <w:rsid w:val="00C62C6C"/>
    <w:rsid w:val="00C63386"/>
    <w:rsid w:val="00C635F4"/>
    <w:rsid w:val="00C6423C"/>
    <w:rsid w:val="00C64834"/>
    <w:rsid w:val="00C648BE"/>
    <w:rsid w:val="00C64B57"/>
    <w:rsid w:val="00C64CF5"/>
    <w:rsid w:val="00C652AF"/>
    <w:rsid w:val="00C6532C"/>
    <w:rsid w:val="00C6590A"/>
    <w:rsid w:val="00C65A26"/>
    <w:rsid w:val="00C65C92"/>
    <w:rsid w:val="00C660BF"/>
    <w:rsid w:val="00C660C1"/>
    <w:rsid w:val="00C66491"/>
    <w:rsid w:val="00C66587"/>
    <w:rsid w:val="00C67141"/>
    <w:rsid w:val="00C6730C"/>
    <w:rsid w:val="00C6733D"/>
    <w:rsid w:val="00C6793E"/>
    <w:rsid w:val="00C67C10"/>
    <w:rsid w:val="00C67C25"/>
    <w:rsid w:val="00C67D35"/>
    <w:rsid w:val="00C67DCC"/>
    <w:rsid w:val="00C70091"/>
    <w:rsid w:val="00C70097"/>
    <w:rsid w:val="00C72356"/>
    <w:rsid w:val="00C72361"/>
    <w:rsid w:val="00C72486"/>
    <w:rsid w:val="00C72F83"/>
    <w:rsid w:val="00C733C1"/>
    <w:rsid w:val="00C73B38"/>
    <w:rsid w:val="00C74302"/>
    <w:rsid w:val="00C743E5"/>
    <w:rsid w:val="00C74FF4"/>
    <w:rsid w:val="00C750B4"/>
    <w:rsid w:val="00C75AD5"/>
    <w:rsid w:val="00C75FB3"/>
    <w:rsid w:val="00C76FE1"/>
    <w:rsid w:val="00C770F2"/>
    <w:rsid w:val="00C7720E"/>
    <w:rsid w:val="00C80228"/>
    <w:rsid w:val="00C806D2"/>
    <w:rsid w:val="00C81500"/>
    <w:rsid w:val="00C817B4"/>
    <w:rsid w:val="00C81950"/>
    <w:rsid w:val="00C81B8A"/>
    <w:rsid w:val="00C81BA7"/>
    <w:rsid w:val="00C81BF8"/>
    <w:rsid w:val="00C81EF9"/>
    <w:rsid w:val="00C821A7"/>
    <w:rsid w:val="00C827AE"/>
    <w:rsid w:val="00C82997"/>
    <w:rsid w:val="00C8308D"/>
    <w:rsid w:val="00C8325E"/>
    <w:rsid w:val="00C83376"/>
    <w:rsid w:val="00C835BE"/>
    <w:rsid w:val="00C83899"/>
    <w:rsid w:val="00C840FD"/>
    <w:rsid w:val="00C84802"/>
    <w:rsid w:val="00C84DB7"/>
    <w:rsid w:val="00C854A1"/>
    <w:rsid w:val="00C85A10"/>
    <w:rsid w:val="00C86426"/>
    <w:rsid w:val="00C86CC0"/>
    <w:rsid w:val="00C86F6D"/>
    <w:rsid w:val="00C8725F"/>
    <w:rsid w:val="00C8735A"/>
    <w:rsid w:val="00C87912"/>
    <w:rsid w:val="00C8792C"/>
    <w:rsid w:val="00C87986"/>
    <w:rsid w:val="00C87D0D"/>
    <w:rsid w:val="00C90678"/>
    <w:rsid w:val="00C90D2E"/>
    <w:rsid w:val="00C9118C"/>
    <w:rsid w:val="00C91197"/>
    <w:rsid w:val="00C91F51"/>
    <w:rsid w:val="00C9200F"/>
    <w:rsid w:val="00C92308"/>
    <w:rsid w:val="00C92473"/>
    <w:rsid w:val="00C92C2F"/>
    <w:rsid w:val="00C9350E"/>
    <w:rsid w:val="00C93D5F"/>
    <w:rsid w:val="00C94DF6"/>
    <w:rsid w:val="00C94F18"/>
    <w:rsid w:val="00C9590E"/>
    <w:rsid w:val="00C96437"/>
    <w:rsid w:val="00C96B0F"/>
    <w:rsid w:val="00C96D4A"/>
    <w:rsid w:val="00C96E11"/>
    <w:rsid w:val="00C9728C"/>
    <w:rsid w:val="00C97AF9"/>
    <w:rsid w:val="00C97CD3"/>
    <w:rsid w:val="00C97F79"/>
    <w:rsid w:val="00CA0B1A"/>
    <w:rsid w:val="00CA0F7E"/>
    <w:rsid w:val="00CA14CE"/>
    <w:rsid w:val="00CA16E8"/>
    <w:rsid w:val="00CA1E14"/>
    <w:rsid w:val="00CA20C3"/>
    <w:rsid w:val="00CA2AA7"/>
    <w:rsid w:val="00CA2E3F"/>
    <w:rsid w:val="00CA339E"/>
    <w:rsid w:val="00CA3577"/>
    <w:rsid w:val="00CA358C"/>
    <w:rsid w:val="00CA3645"/>
    <w:rsid w:val="00CA37CD"/>
    <w:rsid w:val="00CA3BAA"/>
    <w:rsid w:val="00CA3BFB"/>
    <w:rsid w:val="00CA417D"/>
    <w:rsid w:val="00CA4508"/>
    <w:rsid w:val="00CA4A12"/>
    <w:rsid w:val="00CA5364"/>
    <w:rsid w:val="00CA5D82"/>
    <w:rsid w:val="00CA6851"/>
    <w:rsid w:val="00CA6C62"/>
    <w:rsid w:val="00CA7392"/>
    <w:rsid w:val="00CA739A"/>
    <w:rsid w:val="00CA758C"/>
    <w:rsid w:val="00CA783E"/>
    <w:rsid w:val="00CA7F4D"/>
    <w:rsid w:val="00CB032F"/>
    <w:rsid w:val="00CB0BC6"/>
    <w:rsid w:val="00CB0E47"/>
    <w:rsid w:val="00CB17E2"/>
    <w:rsid w:val="00CB2472"/>
    <w:rsid w:val="00CB28A1"/>
    <w:rsid w:val="00CB2A4F"/>
    <w:rsid w:val="00CB3359"/>
    <w:rsid w:val="00CB34F5"/>
    <w:rsid w:val="00CB3BC7"/>
    <w:rsid w:val="00CB3C8B"/>
    <w:rsid w:val="00CB3CDC"/>
    <w:rsid w:val="00CB40F4"/>
    <w:rsid w:val="00CB4E02"/>
    <w:rsid w:val="00CB4F00"/>
    <w:rsid w:val="00CB5766"/>
    <w:rsid w:val="00CB5B79"/>
    <w:rsid w:val="00CB60C4"/>
    <w:rsid w:val="00CB6685"/>
    <w:rsid w:val="00CB66C0"/>
    <w:rsid w:val="00CB6F36"/>
    <w:rsid w:val="00CB6F5F"/>
    <w:rsid w:val="00CB7086"/>
    <w:rsid w:val="00CB7204"/>
    <w:rsid w:val="00CB7526"/>
    <w:rsid w:val="00CB75BE"/>
    <w:rsid w:val="00CB7779"/>
    <w:rsid w:val="00CC0843"/>
    <w:rsid w:val="00CC0BA4"/>
    <w:rsid w:val="00CC0FB5"/>
    <w:rsid w:val="00CC1061"/>
    <w:rsid w:val="00CC122C"/>
    <w:rsid w:val="00CC1425"/>
    <w:rsid w:val="00CC1D93"/>
    <w:rsid w:val="00CC1E9B"/>
    <w:rsid w:val="00CC1EF7"/>
    <w:rsid w:val="00CC21E6"/>
    <w:rsid w:val="00CC24AE"/>
    <w:rsid w:val="00CC260E"/>
    <w:rsid w:val="00CC26FF"/>
    <w:rsid w:val="00CC3153"/>
    <w:rsid w:val="00CC39BF"/>
    <w:rsid w:val="00CC3B61"/>
    <w:rsid w:val="00CC3C2F"/>
    <w:rsid w:val="00CC4DC9"/>
    <w:rsid w:val="00CC4EE6"/>
    <w:rsid w:val="00CC6819"/>
    <w:rsid w:val="00CC6889"/>
    <w:rsid w:val="00CC79F6"/>
    <w:rsid w:val="00CD0171"/>
    <w:rsid w:val="00CD0426"/>
    <w:rsid w:val="00CD0956"/>
    <w:rsid w:val="00CD1670"/>
    <w:rsid w:val="00CD19CD"/>
    <w:rsid w:val="00CD3156"/>
    <w:rsid w:val="00CD3201"/>
    <w:rsid w:val="00CD3AD7"/>
    <w:rsid w:val="00CD42BB"/>
    <w:rsid w:val="00CD4663"/>
    <w:rsid w:val="00CD4B2A"/>
    <w:rsid w:val="00CD4CA5"/>
    <w:rsid w:val="00CD4FB0"/>
    <w:rsid w:val="00CD501F"/>
    <w:rsid w:val="00CD5475"/>
    <w:rsid w:val="00CD5532"/>
    <w:rsid w:val="00CD558B"/>
    <w:rsid w:val="00CD58EF"/>
    <w:rsid w:val="00CD607F"/>
    <w:rsid w:val="00CD6965"/>
    <w:rsid w:val="00CD6F5B"/>
    <w:rsid w:val="00CD6FD6"/>
    <w:rsid w:val="00CD70A9"/>
    <w:rsid w:val="00CD731A"/>
    <w:rsid w:val="00CD7764"/>
    <w:rsid w:val="00CD78DE"/>
    <w:rsid w:val="00CD7EB4"/>
    <w:rsid w:val="00CD7F6B"/>
    <w:rsid w:val="00CE01F3"/>
    <w:rsid w:val="00CE06F4"/>
    <w:rsid w:val="00CE0A7F"/>
    <w:rsid w:val="00CE1114"/>
    <w:rsid w:val="00CE148D"/>
    <w:rsid w:val="00CE1896"/>
    <w:rsid w:val="00CE1FFD"/>
    <w:rsid w:val="00CE2E84"/>
    <w:rsid w:val="00CE349D"/>
    <w:rsid w:val="00CE4572"/>
    <w:rsid w:val="00CE48A8"/>
    <w:rsid w:val="00CE4C8D"/>
    <w:rsid w:val="00CE5019"/>
    <w:rsid w:val="00CE50F2"/>
    <w:rsid w:val="00CE56D4"/>
    <w:rsid w:val="00CE616A"/>
    <w:rsid w:val="00CE6493"/>
    <w:rsid w:val="00CE709A"/>
    <w:rsid w:val="00CE71B9"/>
    <w:rsid w:val="00CE7253"/>
    <w:rsid w:val="00CE789D"/>
    <w:rsid w:val="00CF00E0"/>
    <w:rsid w:val="00CF0620"/>
    <w:rsid w:val="00CF06A3"/>
    <w:rsid w:val="00CF0AD7"/>
    <w:rsid w:val="00CF1511"/>
    <w:rsid w:val="00CF2517"/>
    <w:rsid w:val="00CF2BFF"/>
    <w:rsid w:val="00CF2E3A"/>
    <w:rsid w:val="00CF2EE9"/>
    <w:rsid w:val="00CF3308"/>
    <w:rsid w:val="00CF3337"/>
    <w:rsid w:val="00CF3922"/>
    <w:rsid w:val="00CF39EB"/>
    <w:rsid w:val="00CF3B3D"/>
    <w:rsid w:val="00CF3CD1"/>
    <w:rsid w:val="00CF46CC"/>
    <w:rsid w:val="00CF4939"/>
    <w:rsid w:val="00CF5228"/>
    <w:rsid w:val="00CF6576"/>
    <w:rsid w:val="00CF6F15"/>
    <w:rsid w:val="00CF7181"/>
    <w:rsid w:val="00CF7435"/>
    <w:rsid w:val="00CF7494"/>
    <w:rsid w:val="00CF7734"/>
    <w:rsid w:val="00CF7D28"/>
    <w:rsid w:val="00D00280"/>
    <w:rsid w:val="00D006F8"/>
    <w:rsid w:val="00D00D33"/>
    <w:rsid w:val="00D012BB"/>
    <w:rsid w:val="00D0138F"/>
    <w:rsid w:val="00D013EE"/>
    <w:rsid w:val="00D019F0"/>
    <w:rsid w:val="00D02850"/>
    <w:rsid w:val="00D037BA"/>
    <w:rsid w:val="00D03BB1"/>
    <w:rsid w:val="00D03ED1"/>
    <w:rsid w:val="00D044F9"/>
    <w:rsid w:val="00D0481A"/>
    <w:rsid w:val="00D04BAF"/>
    <w:rsid w:val="00D04F2F"/>
    <w:rsid w:val="00D066A3"/>
    <w:rsid w:val="00D071CC"/>
    <w:rsid w:val="00D07B7B"/>
    <w:rsid w:val="00D10B1A"/>
    <w:rsid w:val="00D10B91"/>
    <w:rsid w:val="00D1140A"/>
    <w:rsid w:val="00D118BB"/>
    <w:rsid w:val="00D11C4C"/>
    <w:rsid w:val="00D1263E"/>
    <w:rsid w:val="00D12FB2"/>
    <w:rsid w:val="00D138D7"/>
    <w:rsid w:val="00D13A39"/>
    <w:rsid w:val="00D13DE9"/>
    <w:rsid w:val="00D14227"/>
    <w:rsid w:val="00D14237"/>
    <w:rsid w:val="00D14F9C"/>
    <w:rsid w:val="00D15219"/>
    <w:rsid w:val="00D157DD"/>
    <w:rsid w:val="00D158F8"/>
    <w:rsid w:val="00D15A4A"/>
    <w:rsid w:val="00D15ADA"/>
    <w:rsid w:val="00D15E0E"/>
    <w:rsid w:val="00D15FF4"/>
    <w:rsid w:val="00D16204"/>
    <w:rsid w:val="00D164BF"/>
    <w:rsid w:val="00D16FF2"/>
    <w:rsid w:val="00D17749"/>
    <w:rsid w:val="00D17A76"/>
    <w:rsid w:val="00D20A23"/>
    <w:rsid w:val="00D21652"/>
    <w:rsid w:val="00D220EF"/>
    <w:rsid w:val="00D2214A"/>
    <w:rsid w:val="00D22F0B"/>
    <w:rsid w:val="00D235AD"/>
    <w:rsid w:val="00D236E5"/>
    <w:rsid w:val="00D23C30"/>
    <w:rsid w:val="00D23C37"/>
    <w:rsid w:val="00D25DA1"/>
    <w:rsid w:val="00D25E00"/>
    <w:rsid w:val="00D25F00"/>
    <w:rsid w:val="00D262F7"/>
    <w:rsid w:val="00D26451"/>
    <w:rsid w:val="00D27290"/>
    <w:rsid w:val="00D2793A"/>
    <w:rsid w:val="00D2796A"/>
    <w:rsid w:val="00D30506"/>
    <w:rsid w:val="00D30C24"/>
    <w:rsid w:val="00D313B8"/>
    <w:rsid w:val="00D317A1"/>
    <w:rsid w:val="00D31805"/>
    <w:rsid w:val="00D31AA4"/>
    <w:rsid w:val="00D31CBE"/>
    <w:rsid w:val="00D31F60"/>
    <w:rsid w:val="00D32618"/>
    <w:rsid w:val="00D32C75"/>
    <w:rsid w:val="00D32C95"/>
    <w:rsid w:val="00D32CE5"/>
    <w:rsid w:val="00D32D95"/>
    <w:rsid w:val="00D33486"/>
    <w:rsid w:val="00D33CE8"/>
    <w:rsid w:val="00D35054"/>
    <w:rsid w:val="00D354E3"/>
    <w:rsid w:val="00D35DEA"/>
    <w:rsid w:val="00D363C1"/>
    <w:rsid w:val="00D365BF"/>
    <w:rsid w:val="00D3662D"/>
    <w:rsid w:val="00D36F64"/>
    <w:rsid w:val="00D37508"/>
    <w:rsid w:val="00D375EA"/>
    <w:rsid w:val="00D376B0"/>
    <w:rsid w:val="00D379D4"/>
    <w:rsid w:val="00D37FAE"/>
    <w:rsid w:val="00D4043F"/>
    <w:rsid w:val="00D40B18"/>
    <w:rsid w:val="00D40C18"/>
    <w:rsid w:val="00D41065"/>
    <w:rsid w:val="00D4141B"/>
    <w:rsid w:val="00D41593"/>
    <w:rsid w:val="00D4226D"/>
    <w:rsid w:val="00D42347"/>
    <w:rsid w:val="00D4246E"/>
    <w:rsid w:val="00D428B6"/>
    <w:rsid w:val="00D42949"/>
    <w:rsid w:val="00D42DE3"/>
    <w:rsid w:val="00D42E8C"/>
    <w:rsid w:val="00D43195"/>
    <w:rsid w:val="00D43325"/>
    <w:rsid w:val="00D433FF"/>
    <w:rsid w:val="00D43B3A"/>
    <w:rsid w:val="00D43D2D"/>
    <w:rsid w:val="00D43ED7"/>
    <w:rsid w:val="00D44297"/>
    <w:rsid w:val="00D44628"/>
    <w:rsid w:val="00D446B1"/>
    <w:rsid w:val="00D4479E"/>
    <w:rsid w:val="00D44E4D"/>
    <w:rsid w:val="00D45846"/>
    <w:rsid w:val="00D458C2"/>
    <w:rsid w:val="00D45C2A"/>
    <w:rsid w:val="00D45FC8"/>
    <w:rsid w:val="00D47A01"/>
    <w:rsid w:val="00D501B3"/>
    <w:rsid w:val="00D5025A"/>
    <w:rsid w:val="00D506F0"/>
    <w:rsid w:val="00D5084F"/>
    <w:rsid w:val="00D51044"/>
    <w:rsid w:val="00D51BE6"/>
    <w:rsid w:val="00D52681"/>
    <w:rsid w:val="00D52988"/>
    <w:rsid w:val="00D52CAF"/>
    <w:rsid w:val="00D53907"/>
    <w:rsid w:val="00D53B2C"/>
    <w:rsid w:val="00D53D56"/>
    <w:rsid w:val="00D53EA7"/>
    <w:rsid w:val="00D540AA"/>
    <w:rsid w:val="00D5470A"/>
    <w:rsid w:val="00D54BD8"/>
    <w:rsid w:val="00D54EA5"/>
    <w:rsid w:val="00D55188"/>
    <w:rsid w:val="00D55FCB"/>
    <w:rsid w:val="00D5612F"/>
    <w:rsid w:val="00D56677"/>
    <w:rsid w:val="00D56A72"/>
    <w:rsid w:val="00D56C6E"/>
    <w:rsid w:val="00D56DD2"/>
    <w:rsid w:val="00D60647"/>
    <w:rsid w:val="00D61329"/>
    <w:rsid w:val="00D61E79"/>
    <w:rsid w:val="00D620DD"/>
    <w:rsid w:val="00D62A91"/>
    <w:rsid w:val="00D62ED5"/>
    <w:rsid w:val="00D6323A"/>
    <w:rsid w:val="00D63468"/>
    <w:rsid w:val="00D63AD3"/>
    <w:rsid w:val="00D64287"/>
    <w:rsid w:val="00D643F2"/>
    <w:rsid w:val="00D64488"/>
    <w:rsid w:val="00D64540"/>
    <w:rsid w:val="00D65AB3"/>
    <w:rsid w:val="00D666E2"/>
    <w:rsid w:val="00D666E4"/>
    <w:rsid w:val="00D66BE7"/>
    <w:rsid w:val="00D670E5"/>
    <w:rsid w:val="00D67233"/>
    <w:rsid w:val="00D6729D"/>
    <w:rsid w:val="00D67A55"/>
    <w:rsid w:val="00D67D0E"/>
    <w:rsid w:val="00D702B2"/>
    <w:rsid w:val="00D705B6"/>
    <w:rsid w:val="00D70EBC"/>
    <w:rsid w:val="00D711CE"/>
    <w:rsid w:val="00D71465"/>
    <w:rsid w:val="00D71E19"/>
    <w:rsid w:val="00D7210B"/>
    <w:rsid w:val="00D7212E"/>
    <w:rsid w:val="00D72D3C"/>
    <w:rsid w:val="00D72D46"/>
    <w:rsid w:val="00D7364F"/>
    <w:rsid w:val="00D73801"/>
    <w:rsid w:val="00D73AEE"/>
    <w:rsid w:val="00D7416F"/>
    <w:rsid w:val="00D742D7"/>
    <w:rsid w:val="00D744B3"/>
    <w:rsid w:val="00D749F6"/>
    <w:rsid w:val="00D755BA"/>
    <w:rsid w:val="00D758F2"/>
    <w:rsid w:val="00D75A5D"/>
    <w:rsid w:val="00D75CF1"/>
    <w:rsid w:val="00D75DE8"/>
    <w:rsid w:val="00D763CC"/>
    <w:rsid w:val="00D7677E"/>
    <w:rsid w:val="00D76D79"/>
    <w:rsid w:val="00D77D85"/>
    <w:rsid w:val="00D77EDA"/>
    <w:rsid w:val="00D77F52"/>
    <w:rsid w:val="00D80174"/>
    <w:rsid w:val="00D802DD"/>
    <w:rsid w:val="00D80482"/>
    <w:rsid w:val="00D8100E"/>
    <w:rsid w:val="00D81D99"/>
    <w:rsid w:val="00D81E3E"/>
    <w:rsid w:val="00D823B7"/>
    <w:rsid w:val="00D82B7D"/>
    <w:rsid w:val="00D82D3C"/>
    <w:rsid w:val="00D837B0"/>
    <w:rsid w:val="00D844F8"/>
    <w:rsid w:val="00D84810"/>
    <w:rsid w:val="00D848F8"/>
    <w:rsid w:val="00D84B7F"/>
    <w:rsid w:val="00D84E29"/>
    <w:rsid w:val="00D84E8E"/>
    <w:rsid w:val="00D85B6A"/>
    <w:rsid w:val="00D86978"/>
    <w:rsid w:val="00D86A02"/>
    <w:rsid w:val="00D86A13"/>
    <w:rsid w:val="00D86D89"/>
    <w:rsid w:val="00D8731B"/>
    <w:rsid w:val="00D874EF"/>
    <w:rsid w:val="00D8789C"/>
    <w:rsid w:val="00D9080B"/>
    <w:rsid w:val="00D90995"/>
    <w:rsid w:val="00D90AE9"/>
    <w:rsid w:val="00D91A3D"/>
    <w:rsid w:val="00D9220B"/>
    <w:rsid w:val="00D92D0F"/>
    <w:rsid w:val="00D93433"/>
    <w:rsid w:val="00D936AA"/>
    <w:rsid w:val="00D93EFB"/>
    <w:rsid w:val="00D93F03"/>
    <w:rsid w:val="00D94166"/>
    <w:rsid w:val="00D946DC"/>
    <w:rsid w:val="00D953D8"/>
    <w:rsid w:val="00D95417"/>
    <w:rsid w:val="00D96279"/>
    <w:rsid w:val="00D9657F"/>
    <w:rsid w:val="00D96967"/>
    <w:rsid w:val="00D96C59"/>
    <w:rsid w:val="00D973C1"/>
    <w:rsid w:val="00D9779F"/>
    <w:rsid w:val="00D9799D"/>
    <w:rsid w:val="00D97EA7"/>
    <w:rsid w:val="00DA0ADA"/>
    <w:rsid w:val="00DA1103"/>
    <w:rsid w:val="00DA120C"/>
    <w:rsid w:val="00DA1CCD"/>
    <w:rsid w:val="00DA21EA"/>
    <w:rsid w:val="00DA2606"/>
    <w:rsid w:val="00DA281D"/>
    <w:rsid w:val="00DA2862"/>
    <w:rsid w:val="00DA31BD"/>
    <w:rsid w:val="00DA3E95"/>
    <w:rsid w:val="00DA3FCE"/>
    <w:rsid w:val="00DA4732"/>
    <w:rsid w:val="00DA4EE9"/>
    <w:rsid w:val="00DA5011"/>
    <w:rsid w:val="00DA5860"/>
    <w:rsid w:val="00DA5F19"/>
    <w:rsid w:val="00DA6332"/>
    <w:rsid w:val="00DA6362"/>
    <w:rsid w:val="00DA67E3"/>
    <w:rsid w:val="00DA6B82"/>
    <w:rsid w:val="00DA6C02"/>
    <w:rsid w:val="00DA731A"/>
    <w:rsid w:val="00DA733F"/>
    <w:rsid w:val="00DA7500"/>
    <w:rsid w:val="00DA7534"/>
    <w:rsid w:val="00DA789C"/>
    <w:rsid w:val="00DB0010"/>
    <w:rsid w:val="00DB0090"/>
    <w:rsid w:val="00DB0EB7"/>
    <w:rsid w:val="00DB10B3"/>
    <w:rsid w:val="00DB1631"/>
    <w:rsid w:val="00DB19F4"/>
    <w:rsid w:val="00DB1CAA"/>
    <w:rsid w:val="00DB1E8F"/>
    <w:rsid w:val="00DB23D2"/>
    <w:rsid w:val="00DB2DAB"/>
    <w:rsid w:val="00DB30FE"/>
    <w:rsid w:val="00DB3DDE"/>
    <w:rsid w:val="00DB41EC"/>
    <w:rsid w:val="00DB4F71"/>
    <w:rsid w:val="00DB4FA2"/>
    <w:rsid w:val="00DB5086"/>
    <w:rsid w:val="00DB55CF"/>
    <w:rsid w:val="00DB592C"/>
    <w:rsid w:val="00DB5D60"/>
    <w:rsid w:val="00DB5F6D"/>
    <w:rsid w:val="00DB6D0E"/>
    <w:rsid w:val="00DB6FAB"/>
    <w:rsid w:val="00DB748E"/>
    <w:rsid w:val="00DC08AE"/>
    <w:rsid w:val="00DC0AAC"/>
    <w:rsid w:val="00DC0CB7"/>
    <w:rsid w:val="00DC0FE9"/>
    <w:rsid w:val="00DC1652"/>
    <w:rsid w:val="00DC1A68"/>
    <w:rsid w:val="00DC1F90"/>
    <w:rsid w:val="00DC20BE"/>
    <w:rsid w:val="00DC22C4"/>
    <w:rsid w:val="00DC243F"/>
    <w:rsid w:val="00DC3112"/>
    <w:rsid w:val="00DC37DB"/>
    <w:rsid w:val="00DC3BE5"/>
    <w:rsid w:val="00DC3E48"/>
    <w:rsid w:val="00DC414B"/>
    <w:rsid w:val="00DC4A03"/>
    <w:rsid w:val="00DC4ED6"/>
    <w:rsid w:val="00DC5A09"/>
    <w:rsid w:val="00DC5E1C"/>
    <w:rsid w:val="00DC61AE"/>
    <w:rsid w:val="00DC61D4"/>
    <w:rsid w:val="00DC67B4"/>
    <w:rsid w:val="00DC6B4E"/>
    <w:rsid w:val="00DC6E45"/>
    <w:rsid w:val="00DD04AB"/>
    <w:rsid w:val="00DD0B93"/>
    <w:rsid w:val="00DD0EB7"/>
    <w:rsid w:val="00DD10A3"/>
    <w:rsid w:val="00DD1252"/>
    <w:rsid w:val="00DD20BD"/>
    <w:rsid w:val="00DD256A"/>
    <w:rsid w:val="00DD2CEC"/>
    <w:rsid w:val="00DD2D21"/>
    <w:rsid w:val="00DD30F6"/>
    <w:rsid w:val="00DD3E35"/>
    <w:rsid w:val="00DD413C"/>
    <w:rsid w:val="00DD4222"/>
    <w:rsid w:val="00DD4270"/>
    <w:rsid w:val="00DD4873"/>
    <w:rsid w:val="00DD4B02"/>
    <w:rsid w:val="00DD5D4E"/>
    <w:rsid w:val="00DD6483"/>
    <w:rsid w:val="00DD6787"/>
    <w:rsid w:val="00DD6B70"/>
    <w:rsid w:val="00DD6F2F"/>
    <w:rsid w:val="00DD7617"/>
    <w:rsid w:val="00DD7C7F"/>
    <w:rsid w:val="00DE08EB"/>
    <w:rsid w:val="00DE0C63"/>
    <w:rsid w:val="00DE179F"/>
    <w:rsid w:val="00DE1857"/>
    <w:rsid w:val="00DE18FD"/>
    <w:rsid w:val="00DE1973"/>
    <w:rsid w:val="00DE1CB7"/>
    <w:rsid w:val="00DE1CC5"/>
    <w:rsid w:val="00DE24F6"/>
    <w:rsid w:val="00DE270D"/>
    <w:rsid w:val="00DE2E0C"/>
    <w:rsid w:val="00DE2EEA"/>
    <w:rsid w:val="00DE3638"/>
    <w:rsid w:val="00DE37B9"/>
    <w:rsid w:val="00DE391E"/>
    <w:rsid w:val="00DE4241"/>
    <w:rsid w:val="00DE425C"/>
    <w:rsid w:val="00DE46FF"/>
    <w:rsid w:val="00DE4754"/>
    <w:rsid w:val="00DE4FAA"/>
    <w:rsid w:val="00DE554F"/>
    <w:rsid w:val="00DE57FA"/>
    <w:rsid w:val="00DE5A3C"/>
    <w:rsid w:val="00DE5B6E"/>
    <w:rsid w:val="00DE5C2B"/>
    <w:rsid w:val="00DE5EC4"/>
    <w:rsid w:val="00DE6AE6"/>
    <w:rsid w:val="00DE6F34"/>
    <w:rsid w:val="00DE790F"/>
    <w:rsid w:val="00DF0292"/>
    <w:rsid w:val="00DF216A"/>
    <w:rsid w:val="00DF2E40"/>
    <w:rsid w:val="00DF3416"/>
    <w:rsid w:val="00DF3717"/>
    <w:rsid w:val="00DF3789"/>
    <w:rsid w:val="00DF3E43"/>
    <w:rsid w:val="00DF4E24"/>
    <w:rsid w:val="00DF5328"/>
    <w:rsid w:val="00DF5C90"/>
    <w:rsid w:val="00DF65D3"/>
    <w:rsid w:val="00DF66E0"/>
    <w:rsid w:val="00DF6F0E"/>
    <w:rsid w:val="00DF6FCC"/>
    <w:rsid w:val="00DF7503"/>
    <w:rsid w:val="00DF7CFF"/>
    <w:rsid w:val="00DF7F74"/>
    <w:rsid w:val="00DF7FF0"/>
    <w:rsid w:val="00E00575"/>
    <w:rsid w:val="00E00A3B"/>
    <w:rsid w:val="00E00CD7"/>
    <w:rsid w:val="00E00E0E"/>
    <w:rsid w:val="00E00F4D"/>
    <w:rsid w:val="00E017DD"/>
    <w:rsid w:val="00E01A31"/>
    <w:rsid w:val="00E01AC0"/>
    <w:rsid w:val="00E01C68"/>
    <w:rsid w:val="00E02266"/>
    <w:rsid w:val="00E02464"/>
    <w:rsid w:val="00E038AA"/>
    <w:rsid w:val="00E03BEE"/>
    <w:rsid w:val="00E03C25"/>
    <w:rsid w:val="00E0410B"/>
    <w:rsid w:val="00E04534"/>
    <w:rsid w:val="00E04697"/>
    <w:rsid w:val="00E047B4"/>
    <w:rsid w:val="00E048AE"/>
    <w:rsid w:val="00E04BFB"/>
    <w:rsid w:val="00E05211"/>
    <w:rsid w:val="00E05825"/>
    <w:rsid w:val="00E059C1"/>
    <w:rsid w:val="00E05D14"/>
    <w:rsid w:val="00E06391"/>
    <w:rsid w:val="00E06E99"/>
    <w:rsid w:val="00E07536"/>
    <w:rsid w:val="00E07EAC"/>
    <w:rsid w:val="00E07FC5"/>
    <w:rsid w:val="00E104E8"/>
    <w:rsid w:val="00E107B5"/>
    <w:rsid w:val="00E10816"/>
    <w:rsid w:val="00E10D0C"/>
    <w:rsid w:val="00E11CFA"/>
    <w:rsid w:val="00E1211F"/>
    <w:rsid w:val="00E1275A"/>
    <w:rsid w:val="00E127E6"/>
    <w:rsid w:val="00E12AE8"/>
    <w:rsid w:val="00E1348F"/>
    <w:rsid w:val="00E139F9"/>
    <w:rsid w:val="00E13B52"/>
    <w:rsid w:val="00E1406B"/>
    <w:rsid w:val="00E14847"/>
    <w:rsid w:val="00E14904"/>
    <w:rsid w:val="00E14A7F"/>
    <w:rsid w:val="00E15629"/>
    <w:rsid w:val="00E158A8"/>
    <w:rsid w:val="00E15908"/>
    <w:rsid w:val="00E15CE0"/>
    <w:rsid w:val="00E15E02"/>
    <w:rsid w:val="00E1660F"/>
    <w:rsid w:val="00E16DAC"/>
    <w:rsid w:val="00E16FA9"/>
    <w:rsid w:val="00E174CC"/>
    <w:rsid w:val="00E1760F"/>
    <w:rsid w:val="00E17C52"/>
    <w:rsid w:val="00E2025C"/>
    <w:rsid w:val="00E2063E"/>
    <w:rsid w:val="00E20970"/>
    <w:rsid w:val="00E20CE9"/>
    <w:rsid w:val="00E2114A"/>
    <w:rsid w:val="00E214D7"/>
    <w:rsid w:val="00E21690"/>
    <w:rsid w:val="00E219AA"/>
    <w:rsid w:val="00E22034"/>
    <w:rsid w:val="00E22772"/>
    <w:rsid w:val="00E22B2E"/>
    <w:rsid w:val="00E22B88"/>
    <w:rsid w:val="00E22D77"/>
    <w:rsid w:val="00E234CF"/>
    <w:rsid w:val="00E2351D"/>
    <w:rsid w:val="00E23576"/>
    <w:rsid w:val="00E236F6"/>
    <w:rsid w:val="00E23A4A"/>
    <w:rsid w:val="00E23A61"/>
    <w:rsid w:val="00E23A99"/>
    <w:rsid w:val="00E243E2"/>
    <w:rsid w:val="00E243F0"/>
    <w:rsid w:val="00E24672"/>
    <w:rsid w:val="00E254A3"/>
    <w:rsid w:val="00E25B57"/>
    <w:rsid w:val="00E25C2E"/>
    <w:rsid w:val="00E25D68"/>
    <w:rsid w:val="00E261EB"/>
    <w:rsid w:val="00E26610"/>
    <w:rsid w:val="00E267BC"/>
    <w:rsid w:val="00E2706D"/>
    <w:rsid w:val="00E273FB"/>
    <w:rsid w:val="00E27A83"/>
    <w:rsid w:val="00E27E5B"/>
    <w:rsid w:val="00E27E8D"/>
    <w:rsid w:val="00E30173"/>
    <w:rsid w:val="00E3030E"/>
    <w:rsid w:val="00E30B09"/>
    <w:rsid w:val="00E30F7B"/>
    <w:rsid w:val="00E31501"/>
    <w:rsid w:val="00E31B25"/>
    <w:rsid w:val="00E32015"/>
    <w:rsid w:val="00E3273B"/>
    <w:rsid w:val="00E331DC"/>
    <w:rsid w:val="00E332C5"/>
    <w:rsid w:val="00E34048"/>
    <w:rsid w:val="00E34183"/>
    <w:rsid w:val="00E3498D"/>
    <w:rsid w:val="00E3504E"/>
    <w:rsid w:val="00E3554D"/>
    <w:rsid w:val="00E35AAE"/>
    <w:rsid w:val="00E36061"/>
    <w:rsid w:val="00E360A6"/>
    <w:rsid w:val="00E360D1"/>
    <w:rsid w:val="00E36B32"/>
    <w:rsid w:val="00E36C75"/>
    <w:rsid w:val="00E36F6A"/>
    <w:rsid w:val="00E370C0"/>
    <w:rsid w:val="00E370F8"/>
    <w:rsid w:val="00E377E7"/>
    <w:rsid w:val="00E3782A"/>
    <w:rsid w:val="00E402E2"/>
    <w:rsid w:val="00E40498"/>
    <w:rsid w:val="00E421E3"/>
    <w:rsid w:val="00E42538"/>
    <w:rsid w:val="00E4277E"/>
    <w:rsid w:val="00E42B5F"/>
    <w:rsid w:val="00E4307E"/>
    <w:rsid w:val="00E4327B"/>
    <w:rsid w:val="00E43602"/>
    <w:rsid w:val="00E43690"/>
    <w:rsid w:val="00E43A39"/>
    <w:rsid w:val="00E43A50"/>
    <w:rsid w:val="00E43FCF"/>
    <w:rsid w:val="00E44032"/>
    <w:rsid w:val="00E44133"/>
    <w:rsid w:val="00E44479"/>
    <w:rsid w:val="00E4456E"/>
    <w:rsid w:val="00E4464D"/>
    <w:rsid w:val="00E44988"/>
    <w:rsid w:val="00E44B49"/>
    <w:rsid w:val="00E44D6B"/>
    <w:rsid w:val="00E44E3C"/>
    <w:rsid w:val="00E45B42"/>
    <w:rsid w:val="00E461CB"/>
    <w:rsid w:val="00E46632"/>
    <w:rsid w:val="00E469A5"/>
    <w:rsid w:val="00E46A56"/>
    <w:rsid w:val="00E46BAE"/>
    <w:rsid w:val="00E46EB6"/>
    <w:rsid w:val="00E47632"/>
    <w:rsid w:val="00E47A4F"/>
    <w:rsid w:val="00E47F6E"/>
    <w:rsid w:val="00E50665"/>
    <w:rsid w:val="00E51952"/>
    <w:rsid w:val="00E51E61"/>
    <w:rsid w:val="00E52797"/>
    <w:rsid w:val="00E53114"/>
    <w:rsid w:val="00E533C3"/>
    <w:rsid w:val="00E53582"/>
    <w:rsid w:val="00E535C8"/>
    <w:rsid w:val="00E53690"/>
    <w:rsid w:val="00E53A51"/>
    <w:rsid w:val="00E53E66"/>
    <w:rsid w:val="00E540FD"/>
    <w:rsid w:val="00E5424F"/>
    <w:rsid w:val="00E54278"/>
    <w:rsid w:val="00E54358"/>
    <w:rsid w:val="00E545F6"/>
    <w:rsid w:val="00E54745"/>
    <w:rsid w:val="00E54AF7"/>
    <w:rsid w:val="00E54E31"/>
    <w:rsid w:val="00E54EF9"/>
    <w:rsid w:val="00E552C0"/>
    <w:rsid w:val="00E55D58"/>
    <w:rsid w:val="00E55E68"/>
    <w:rsid w:val="00E563AF"/>
    <w:rsid w:val="00E56494"/>
    <w:rsid w:val="00E56B99"/>
    <w:rsid w:val="00E579F3"/>
    <w:rsid w:val="00E57F8D"/>
    <w:rsid w:val="00E603F0"/>
    <w:rsid w:val="00E60C09"/>
    <w:rsid w:val="00E60CFC"/>
    <w:rsid w:val="00E60E28"/>
    <w:rsid w:val="00E610AB"/>
    <w:rsid w:val="00E61C91"/>
    <w:rsid w:val="00E61DC9"/>
    <w:rsid w:val="00E61E45"/>
    <w:rsid w:val="00E61EAF"/>
    <w:rsid w:val="00E62028"/>
    <w:rsid w:val="00E620DE"/>
    <w:rsid w:val="00E62C1E"/>
    <w:rsid w:val="00E62ED4"/>
    <w:rsid w:val="00E62F79"/>
    <w:rsid w:val="00E62FBF"/>
    <w:rsid w:val="00E63421"/>
    <w:rsid w:val="00E6365B"/>
    <w:rsid w:val="00E637FF"/>
    <w:rsid w:val="00E63A39"/>
    <w:rsid w:val="00E64151"/>
    <w:rsid w:val="00E64802"/>
    <w:rsid w:val="00E64843"/>
    <w:rsid w:val="00E649D5"/>
    <w:rsid w:val="00E65398"/>
    <w:rsid w:val="00E653BA"/>
    <w:rsid w:val="00E66323"/>
    <w:rsid w:val="00E66BA5"/>
    <w:rsid w:val="00E66D2E"/>
    <w:rsid w:val="00E671A0"/>
    <w:rsid w:val="00E67215"/>
    <w:rsid w:val="00E673A6"/>
    <w:rsid w:val="00E6776C"/>
    <w:rsid w:val="00E6778A"/>
    <w:rsid w:val="00E67F39"/>
    <w:rsid w:val="00E67FC9"/>
    <w:rsid w:val="00E7009E"/>
    <w:rsid w:val="00E708FF"/>
    <w:rsid w:val="00E709C1"/>
    <w:rsid w:val="00E70DCC"/>
    <w:rsid w:val="00E7122B"/>
    <w:rsid w:val="00E71517"/>
    <w:rsid w:val="00E71999"/>
    <w:rsid w:val="00E71DEF"/>
    <w:rsid w:val="00E723AA"/>
    <w:rsid w:val="00E725C0"/>
    <w:rsid w:val="00E7288C"/>
    <w:rsid w:val="00E72EA4"/>
    <w:rsid w:val="00E73AA5"/>
    <w:rsid w:val="00E73BAE"/>
    <w:rsid w:val="00E73DF9"/>
    <w:rsid w:val="00E73FD5"/>
    <w:rsid w:val="00E740E5"/>
    <w:rsid w:val="00E7456D"/>
    <w:rsid w:val="00E746E9"/>
    <w:rsid w:val="00E75413"/>
    <w:rsid w:val="00E75F51"/>
    <w:rsid w:val="00E75F5E"/>
    <w:rsid w:val="00E75F78"/>
    <w:rsid w:val="00E76172"/>
    <w:rsid w:val="00E76577"/>
    <w:rsid w:val="00E76959"/>
    <w:rsid w:val="00E76CC4"/>
    <w:rsid w:val="00E772C9"/>
    <w:rsid w:val="00E77421"/>
    <w:rsid w:val="00E77DD9"/>
    <w:rsid w:val="00E80FDF"/>
    <w:rsid w:val="00E8139E"/>
    <w:rsid w:val="00E81645"/>
    <w:rsid w:val="00E81732"/>
    <w:rsid w:val="00E82493"/>
    <w:rsid w:val="00E82557"/>
    <w:rsid w:val="00E825C6"/>
    <w:rsid w:val="00E825E2"/>
    <w:rsid w:val="00E82E2D"/>
    <w:rsid w:val="00E82EA7"/>
    <w:rsid w:val="00E83279"/>
    <w:rsid w:val="00E83E5B"/>
    <w:rsid w:val="00E841B5"/>
    <w:rsid w:val="00E844E6"/>
    <w:rsid w:val="00E84A21"/>
    <w:rsid w:val="00E84A66"/>
    <w:rsid w:val="00E84BA2"/>
    <w:rsid w:val="00E84CCA"/>
    <w:rsid w:val="00E84EA7"/>
    <w:rsid w:val="00E85E0D"/>
    <w:rsid w:val="00E862E9"/>
    <w:rsid w:val="00E863DA"/>
    <w:rsid w:val="00E86480"/>
    <w:rsid w:val="00E878FA"/>
    <w:rsid w:val="00E87968"/>
    <w:rsid w:val="00E87B62"/>
    <w:rsid w:val="00E87D97"/>
    <w:rsid w:val="00E87EB1"/>
    <w:rsid w:val="00E903CB"/>
    <w:rsid w:val="00E90F94"/>
    <w:rsid w:val="00E91840"/>
    <w:rsid w:val="00E9194B"/>
    <w:rsid w:val="00E919A0"/>
    <w:rsid w:val="00E91D3F"/>
    <w:rsid w:val="00E920BA"/>
    <w:rsid w:val="00E920CE"/>
    <w:rsid w:val="00E922B7"/>
    <w:rsid w:val="00E9231D"/>
    <w:rsid w:val="00E92900"/>
    <w:rsid w:val="00E9290B"/>
    <w:rsid w:val="00E92924"/>
    <w:rsid w:val="00E92961"/>
    <w:rsid w:val="00E92BB1"/>
    <w:rsid w:val="00E92CDB"/>
    <w:rsid w:val="00E92FF7"/>
    <w:rsid w:val="00E931A1"/>
    <w:rsid w:val="00E93230"/>
    <w:rsid w:val="00E935D2"/>
    <w:rsid w:val="00E93969"/>
    <w:rsid w:val="00E944A4"/>
    <w:rsid w:val="00E948D4"/>
    <w:rsid w:val="00E94947"/>
    <w:rsid w:val="00E95806"/>
    <w:rsid w:val="00E96795"/>
    <w:rsid w:val="00E967B3"/>
    <w:rsid w:val="00E96800"/>
    <w:rsid w:val="00E968F7"/>
    <w:rsid w:val="00E9752B"/>
    <w:rsid w:val="00E9781A"/>
    <w:rsid w:val="00EA01F2"/>
    <w:rsid w:val="00EA0469"/>
    <w:rsid w:val="00EA0516"/>
    <w:rsid w:val="00EA0890"/>
    <w:rsid w:val="00EA1CD5"/>
    <w:rsid w:val="00EA1DF7"/>
    <w:rsid w:val="00EA2443"/>
    <w:rsid w:val="00EA28A5"/>
    <w:rsid w:val="00EA34E7"/>
    <w:rsid w:val="00EA3C6F"/>
    <w:rsid w:val="00EA41AE"/>
    <w:rsid w:val="00EA4688"/>
    <w:rsid w:val="00EA4768"/>
    <w:rsid w:val="00EA4895"/>
    <w:rsid w:val="00EA4D1F"/>
    <w:rsid w:val="00EA508A"/>
    <w:rsid w:val="00EA5202"/>
    <w:rsid w:val="00EA548B"/>
    <w:rsid w:val="00EA5528"/>
    <w:rsid w:val="00EA611F"/>
    <w:rsid w:val="00EA627B"/>
    <w:rsid w:val="00EA7571"/>
    <w:rsid w:val="00EB00BF"/>
    <w:rsid w:val="00EB0129"/>
    <w:rsid w:val="00EB0165"/>
    <w:rsid w:val="00EB085A"/>
    <w:rsid w:val="00EB0B4E"/>
    <w:rsid w:val="00EB0F13"/>
    <w:rsid w:val="00EB18C7"/>
    <w:rsid w:val="00EB1B06"/>
    <w:rsid w:val="00EB1EE4"/>
    <w:rsid w:val="00EB1FF6"/>
    <w:rsid w:val="00EB2825"/>
    <w:rsid w:val="00EB2D16"/>
    <w:rsid w:val="00EB2D94"/>
    <w:rsid w:val="00EB34EF"/>
    <w:rsid w:val="00EB3536"/>
    <w:rsid w:val="00EB3853"/>
    <w:rsid w:val="00EB3A8E"/>
    <w:rsid w:val="00EB412E"/>
    <w:rsid w:val="00EB412F"/>
    <w:rsid w:val="00EB4EE3"/>
    <w:rsid w:val="00EB4F6A"/>
    <w:rsid w:val="00EB53BB"/>
    <w:rsid w:val="00EB56E7"/>
    <w:rsid w:val="00EB634A"/>
    <w:rsid w:val="00EB7570"/>
    <w:rsid w:val="00EB7655"/>
    <w:rsid w:val="00EC0088"/>
    <w:rsid w:val="00EC04F1"/>
    <w:rsid w:val="00EC0CFE"/>
    <w:rsid w:val="00EC0DEA"/>
    <w:rsid w:val="00EC1D55"/>
    <w:rsid w:val="00EC1E86"/>
    <w:rsid w:val="00EC2152"/>
    <w:rsid w:val="00EC2363"/>
    <w:rsid w:val="00EC29EE"/>
    <w:rsid w:val="00EC2A51"/>
    <w:rsid w:val="00EC2CE0"/>
    <w:rsid w:val="00EC2D95"/>
    <w:rsid w:val="00EC2E5F"/>
    <w:rsid w:val="00EC30F2"/>
    <w:rsid w:val="00EC3199"/>
    <w:rsid w:val="00EC41FE"/>
    <w:rsid w:val="00EC43DC"/>
    <w:rsid w:val="00EC4CC6"/>
    <w:rsid w:val="00EC5A64"/>
    <w:rsid w:val="00EC6065"/>
    <w:rsid w:val="00EC60C5"/>
    <w:rsid w:val="00EC6509"/>
    <w:rsid w:val="00EC668B"/>
    <w:rsid w:val="00EC69AF"/>
    <w:rsid w:val="00EC6A8D"/>
    <w:rsid w:val="00EC7701"/>
    <w:rsid w:val="00EC7D0A"/>
    <w:rsid w:val="00ED0ADC"/>
    <w:rsid w:val="00ED0EC5"/>
    <w:rsid w:val="00ED19F6"/>
    <w:rsid w:val="00ED1B00"/>
    <w:rsid w:val="00ED20DA"/>
    <w:rsid w:val="00ED21C9"/>
    <w:rsid w:val="00ED238D"/>
    <w:rsid w:val="00ED23B2"/>
    <w:rsid w:val="00ED23D9"/>
    <w:rsid w:val="00ED2B6D"/>
    <w:rsid w:val="00ED2FB1"/>
    <w:rsid w:val="00ED3234"/>
    <w:rsid w:val="00ED33F9"/>
    <w:rsid w:val="00ED354C"/>
    <w:rsid w:val="00ED38D3"/>
    <w:rsid w:val="00ED391D"/>
    <w:rsid w:val="00ED4623"/>
    <w:rsid w:val="00ED54D9"/>
    <w:rsid w:val="00ED55DC"/>
    <w:rsid w:val="00ED5FBE"/>
    <w:rsid w:val="00ED639F"/>
    <w:rsid w:val="00ED6498"/>
    <w:rsid w:val="00ED684B"/>
    <w:rsid w:val="00ED6A25"/>
    <w:rsid w:val="00ED7085"/>
    <w:rsid w:val="00ED70EF"/>
    <w:rsid w:val="00ED798C"/>
    <w:rsid w:val="00ED7BE6"/>
    <w:rsid w:val="00ED7C0E"/>
    <w:rsid w:val="00EE0884"/>
    <w:rsid w:val="00EE0AFD"/>
    <w:rsid w:val="00EE0B72"/>
    <w:rsid w:val="00EE0BC8"/>
    <w:rsid w:val="00EE11B6"/>
    <w:rsid w:val="00EE13AC"/>
    <w:rsid w:val="00EE1815"/>
    <w:rsid w:val="00EE1B0B"/>
    <w:rsid w:val="00EE22E5"/>
    <w:rsid w:val="00EE2363"/>
    <w:rsid w:val="00EE2F51"/>
    <w:rsid w:val="00EE32C8"/>
    <w:rsid w:val="00EE38E1"/>
    <w:rsid w:val="00EE3B51"/>
    <w:rsid w:val="00EE4720"/>
    <w:rsid w:val="00EE4733"/>
    <w:rsid w:val="00EE5AE2"/>
    <w:rsid w:val="00EE65A1"/>
    <w:rsid w:val="00EE6B91"/>
    <w:rsid w:val="00EE6E1F"/>
    <w:rsid w:val="00EE6F54"/>
    <w:rsid w:val="00EE78E8"/>
    <w:rsid w:val="00EE7955"/>
    <w:rsid w:val="00EF0789"/>
    <w:rsid w:val="00EF0D5D"/>
    <w:rsid w:val="00EF1C6A"/>
    <w:rsid w:val="00EF25C5"/>
    <w:rsid w:val="00EF26E8"/>
    <w:rsid w:val="00EF29CD"/>
    <w:rsid w:val="00EF2BBF"/>
    <w:rsid w:val="00EF2D50"/>
    <w:rsid w:val="00EF2F63"/>
    <w:rsid w:val="00EF333E"/>
    <w:rsid w:val="00EF3352"/>
    <w:rsid w:val="00EF4732"/>
    <w:rsid w:val="00EF5ECC"/>
    <w:rsid w:val="00EF6161"/>
    <w:rsid w:val="00EF669F"/>
    <w:rsid w:val="00EF66DA"/>
    <w:rsid w:val="00EF6B39"/>
    <w:rsid w:val="00EF6DEE"/>
    <w:rsid w:val="00EF7242"/>
    <w:rsid w:val="00EF759E"/>
    <w:rsid w:val="00EF772E"/>
    <w:rsid w:val="00EF793C"/>
    <w:rsid w:val="00EF7E39"/>
    <w:rsid w:val="00EF7FBB"/>
    <w:rsid w:val="00F00450"/>
    <w:rsid w:val="00F00A58"/>
    <w:rsid w:val="00F00B07"/>
    <w:rsid w:val="00F01539"/>
    <w:rsid w:val="00F01A31"/>
    <w:rsid w:val="00F01ACA"/>
    <w:rsid w:val="00F01CC5"/>
    <w:rsid w:val="00F01EDC"/>
    <w:rsid w:val="00F01FC4"/>
    <w:rsid w:val="00F020B9"/>
    <w:rsid w:val="00F0216C"/>
    <w:rsid w:val="00F02426"/>
    <w:rsid w:val="00F024E1"/>
    <w:rsid w:val="00F024FE"/>
    <w:rsid w:val="00F0262A"/>
    <w:rsid w:val="00F026A7"/>
    <w:rsid w:val="00F02AE3"/>
    <w:rsid w:val="00F0351E"/>
    <w:rsid w:val="00F03841"/>
    <w:rsid w:val="00F0385B"/>
    <w:rsid w:val="00F03963"/>
    <w:rsid w:val="00F044E4"/>
    <w:rsid w:val="00F04A49"/>
    <w:rsid w:val="00F0664E"/>
    <w:rsid w:val="00F06876"/>
    <w:rsid w:val="00F06F5C"/>
    <w:rsid w:val="00F07117"/>
    <w:rsid w:val="00F07146"/>
    <w:rsid w:val="00F07429"/>
    <w:rsid w:val="00F07A4D"/>
    <w:rsid w:val="00F07E16"/>
    <w:rsid w:val="00F07E46"/>
    <w:rsid w:val="00F07FF8"/>
    <w:rsid w:val="00F1039F"/>
    <w:rsid w:val="00F108CC"/>
    <w:rsid w:val="00F108DD"/>
    <w:rsid w:val="00F11256"/>
    <w:rsid w:val="00F112C2"/>
    <w:rsid w:val="00F1154A"/>
    <w:rsid w:val="00F11D50"/>
    <w:rsid w:val="00F11F03"/>
    <w:rsid w:val="00F12254"/>
    <w:rsid w:val="00F129AF"/>
    <w:rsid w:val="00F12B97"/>
    <w:rsid w:val="00F13856"/>
    <w:rsid w:val="00F13CAB"/>
    <w:rsid w:val="00F14538"/>
    <w:rsid w:val="00F150DF"/>
    <w:rsid w:val="00F153AD"/>
    <w:rsid w:val="00F15663"/>
    <w:rsid w:val="00F15743"/>
    <w:rsid w:val="00F15B9A"/>
    <w:rsid w:val="00F161B7"/>
    <w:rsid w:val="00F16329"/>
    <w:rsid w:val="00F1704C"/>
    <w:rsid w:val="00F17065"/>
    <w:rsid w:val="00F17958"/>
    <w:rsid w:val="00F20C9A"/>
    <w:rsid w:val="00F20E57"/>
    <w:rsid w:val="00F20E66"/>
    <w:rsid w:val="00F21252"/>
    <w:rsid w:val="00F21E95"/>
    <w:rsid w:val="00F21EE8"/>
    <w:rsid w:val="00F225D5"/>
    <w:rsid w:val="00F22993"/>
    <w:rsid w:val="00F232B9"/>
    <w:rsid w:val="00F2416E"/>
    <w:rsid w:val="00F2463F"/>
    <w:rsid w:val="00F24DD4"/>
    <w:rsid w:val="00F252A5"/>
    <w:rsid w:val="00F2551E"/>
    <w:rsid w:val="00F25526"/>
    <w:rsid w:val="00F265A4"/>
    <w:rsid w:val="00F26A0C"/>
    <w:rsid w:val="00F26DB5"/>
    <w:rsid w:val="00F26E9B"/>
    <w:rsid w:val="00F2715C"/>
    <w:rsid w:val="00F27656"/>
    <w:rsid w:val="00F27781"/>
    <w:rsid w:val="00F27787"/>
    <w:rsid w:val="00F27ADC"/>
    <w:rsid w:val="00F27AFC"/>
    <w:rsid w:val="00F27CB8"/>
    <w:rsid w:val="00F27D4D"/>
    <w:rsid w:val="00F304C1"/>
    <w:rsid w:val="00F30C52"/>
    <w:rsid w:val="00F310F2"/>
    <w:rsid w:val="00F3126C"/>
    <w:rsid w:val="00F316B4"/>
    <w:rsid w:val="00F317EE"/>
    <w:rsid w:val="00F32255"/>
    <w:rsid w:val="00F32335"/>
    <w:rsid w:val="00F3264D"/>
    <w:rsid w:val="00F32696"/>
    <w:rsid w:val="00F327C5"/>
    <w:rsid w:val="00F3319D"/>
    <w:rsid w:val="00F339D0"/>
    <w:rsid w:val="00F33BF0"/>
    <w:rsid w:val="00F33C8B"/>
    <w:rsid w:val="00F33F14"/>
    <w:rsid w:val="00F33F94"/>
    <w:rsid w:val="00F34100"/>
    <w:rsid w:val="00F34C86"/>
    <w:rsid w:val="00F35DEF"/>
    <w:rsid w:val="00F36B8E"/>
    <w:rsid w:val="00F36BE5"/>
    <w:rsid w:val="00F376FE"/>
    <w:rsid w:val="00F377E2"/>
    <w:rsid w:val="00F40450"/>
    <w:rsid w:val="00F4058B"/>
    <w:rsid w:val="00F40725"/>
    <w:rsid w:val="00F411F7"/>
    <w:rsid w:val="00F41F1C"/>
    <w:rsid w:val="00F4243B"/>
    <w:rsid w:val="00F42468"/>
    <w:rsid w:val="00F426EB"/>
    <w:rsid w:val="00F42824"/>
    <w:rsid w:val="00F42A14"/>
    <w:rsid w:val="00F42F82"/>
    <w:rsid w:val="00F4357B"/>
    <w:rsid w:val="00F437DA"/>
    <w:rsid w:val="00F43BAB"/>
    <w:rsid w:val="00F44797"/>
    <w:rsid w:val="00F45374"/>
    <w:rsid w:val="00F45512"/>
    <w:rsid w:val="00F45B89"/>
    <w:rsid w:val="00F46936"/>
    <w:rsid w:val="00F46CD3"/>
    <w:rsid w:val="00F46E81"/>
    <w:rsid w:val="00F46FE7"/>
    <w:rsid w:val="00F47BDD"/>
    <w:rsid w:val="00F509E0"/>
    <w:rsid w:val="00F50CEF"/>
    <w:rsid w:val="00F50EC0"/>
    <w:rsid w:val="00F50F78"/>
    <w:rsid w:val="00F50FAF"/>
    <w:rsid w:val="00F519AB"/>
    <w:rsid w:val="00F51DFD"/>
    <w:rsid w:val="00F5286D"/>
    <w:rsid w:val="00F52BD9"/>
    <w:rsid w:val="00F5331F"/>
    <w:rsid w:val="00F53405"/>
    <w:rsid w:val="00F53AAF"/>
    <w:rsid w:val="00F541AD"/>
    <w:rsid w:val="00F541FF"/>
    <w:rsid w:val="00F546DA"/>
    <w:rsid w:val="00F54AB3"/>
    <w:rsid w:val="00F54C4D"/>
    <w:rsid w:val="00F55549"/>
    <w:rsid w:val="00F55962"/>
    <w:rsid w:val="00F55B1A"/>
    <w:rsid w:val="00F56BAB"/>
    <w:rsid w:val="00F56BB0"/>
    <w:rsid w:val="00F570DE"/>
    <w:rsid w:val="00F5795C"/>
    <w:rsid w:val="00F60057"/>
    <w:rsid w:val="00F60931"/>
    <w:rsid w:val="00F60B90"/>
    <w:rsid w:val="00F614E5"/>
    <w:rsid w:val="00F614FD"/>
    <w:rsid w:val="00F61593"/>
    <w:rsid w:val="00F61AD4"/>
    <w:rsid w:val="00F61F92"/>
    <w:rsid w:val="00F62501"/>
    <w:rsid w:val="00F6399F"/>
    <w:rsid w:val="00F63FAE"/>
    <w:rsid w:val="00F64279"/>
    <w:rsid w:val="00F64D3F"/>
    <w:rsid w:val="00F6523B"/>
    <w:rsid w:val="00F65F94"/>
    <w:rsid w:val="00F66BC6"/>
    <w:rsid w:val="00F66CC9"/>
    <w:rsid w:val="00F6752B"/>
    <w:rsid w:val="00F6790A"/>
    <w:rsid w:val="00F70142"/>
    <w:rsid w:val="00F7031C"/>
    <w:rsid w:val="00F70357"/>
    <w:rsid w:val="00F70634"/>
    <w:rsid w:val="00F71155"/>
    <w:rsid w:val="00F715BC"/>
    <w:rsid w:val="00F71B48"/>
    <w:rsid w:val="00F71C29"/>
    <w:rsid w:val="00F725D1"/>
    <w:rsid w:val="00F72755"/>
    <w:rsid w:val="00F72760"/>
    <w:rsid w:val="00F7287B"/>
    <w:rsid w:val="00F72923"/>
    <w:rsid w:val="00F72A43"/>
    <w:rsid w:val="00F72F9B"/>
    <w:rsid w:val="00F730A5"/>
    <w:rsid w:val="00F732F0"/>
    <w:rsid w:val="00F7351C"/>
    <w:rsid w:val="00F73863"/>
    <w:rsid w:val="00F740C6"/>
    <w:rsid w:val="00F74249"/>
    <w:rsid w:val="00F74369"/>
    <w:rsid w:val="00F746C9"/>
    <w:rsid w:val="00F74914"/>
    <w:rsid w:val="00F74F12"/>
    <w:rsid w:val="00F74F59"/>
    <w:rsid w:val="00F752D3"/>
    <w:rsid w:val="00F75773"/>
    <w:rsid w:val="00F75820"/>
    <w:rsid w:val="00F763BB"/>
    <w:rsid w:val="00F76488"/>
    <w:rsid w:val="00F76B7A"/>
    <w:rsid w:val="00F76F0D"/>
    <w:rsid w:val="00F76FCC"/>
    <w:rsid w:val="00F76FFB"/>
    <w:rsid w:val="00F7712D"/>
    <w:rsid w:val="00F774A4"/>
    <w:rsid w:val="00F77581"/>
    <w:rsid w:val="00F77801"/>
    <w:rsid w:val="00F800F5"/>
    <w:rsid w:val="00F8016C"/>
    <w:rsid w:val="00F81109"/>
    <w:rsid w:val="00F81809"/>
    <w:rsid w:val="00F81F57"/>
    <w:rsid w:val="00F827D8"/>
    <w:rsid w:val="00F82B7D"/>
    <w:rsid w:val="00F82E71"/>
    <w:rsid w:val="00F8337B"/>
    <w:rsid w:val="00F83E1E"/>
    <w:rsid w:val="00F84167"/>
    <w:rsid w:val="00F841FE"/>
    <w:rsid w:val="00F8443A"/>
    <w:rsid w:val="00F84813"/>
    <w:rsid w:val="00F8511F"/>
    <w:rsid w:val="00F85252"/>
    <w:rsid w:val="00F856C8"/>
    <w:rsid w:val="00F85711"/>
    <w:rsid w:val="00F85BC3"/>
    <w:rsid w:val="00F85CD3"/>
    <w:rsid w:val="00F85D8F"/>
    <w:rsid w:val="00F869B3"/>
    <w:rsid w:val="00F86C04"/>
    <w:rsid w:val="00F86E13"/>
    <w:rsid w:val="00F87001"/>
    <w:rsid w:val="00F8730C"/>
    <w:rsid w:val="00F87834"/>
    <w:rsid w:val="00F87CA7"/>
    <w:rsid w:val="00F87EB8"/>
    <w:rsid w:val="00F901F8"/>
    <w:rsid w:val="00F902C2"/>
    <w:rsid w:val="00F90351"/>
    <w:rsid w:val="00F9050B"/>
    <w:rsid w:val="00F90FCE"/>
    <w:rsid w:val="00F91081"/>
    <w:rsid w:val="00F9115C"/>
    <w:rsid w:val="00F9127E"/>
    <w:rsid w:val="00F913B0"/>
    <w:rsid w:val="00F9185D"/>
    <w:rsid w:val="00F919FC"/>
    <w:rsid w:val="00F91F8E"/>
    <w:rsid w:val="00F9269C"/>
    <w:rsid w:val="00F92C27"/>
    <w:rsid w:val="00F935A7"/>
    <w:rsid w:val="00F939AE"/>
    <w:rsid w:val="00F93FBA"/>
    <w:rsid w:val="00F9400F"/>
    <w:rsid w:val="00F94147"/>
    <w:rsid w:val="00F9434E"/>
    <w:rsid w:val="00F94B09"/>
    <w:rsid w:val="00F9523F"/>
    <w:rsid w:val="00F962EE"/>
    <w:rsid w:val="00F96A84"/>
    <w:rsid w:val="00F96E08"/>
    <w:rsid w:val="00F97A2B"/>
    <w:rsid w:val="00F97B74"/>
    <w:rsid w:val="00FA0488"/>
    <w:rsid w:val="00FA137E"/>
    <w:rsid w:val="00FA1545"/>
    <w:rsid w:val="00FA1D99"/>
    <w:rsid w:val="00FA2B34"/>
    <w:rsid w:val="00FA2D1D"/>
    <w:rsid w:val="00FA2F0A"/>
    <w:rsid w:val="00FA46ED"/>
    <w:rsid w:val="00FA4936"/>
    <w:rsid w:val="00FA4DB2"/>
    <w:rsid w:val="00FA4E77"/>
    <w:rsid w:val="00FA5687"/>
    <w:rsid w:val="00FA63B4"/>
    <w:rsid w:val="00FA7219"/>
    <w:rsid w:val="00FA769F"/>
    <w:rsid w:val="00FA7982"/>
    <w:rsid w:val="00FA7DEF"/>
    <w:rsid w:val="00FB001A"/>
    <w:rsid w:val="00FB012E"/>
    <w:rsid w:val="00FB0132"/>
    <w:rsid w:val="00FB04F5"/>
    <w:rsid w:val="00FB0ACF"/>
    <w:rsid w:val="00FB1506"/>
    <w:rsid w:val="00FB2106"/>
    <w:rsid w:val="00FB2621"/>
    <w:rsid w:val="00FB3513"/>
    <w:rsid w:val="00FB370A"/>
    <w:rsid w:val="00FB3ACE"/>
    <w:rsid w:val="00FB3E47"/>
    <w:rsid w:val="00FB42BB"/>
    <w:rsid w:val="00FB430C"/>
    <w:rsid w:val="00FB47F9"/>
    <w:rsid w:val="00FB5626"/>
    <w:rsid w:val="00FB57D9"/>
    <w:rsid w:val="00FB5A5E"/>
    <w:rsid w:val="00FB5BE0"/>
    <w:rsid w:val="00FB6035"/>
    <w:rsid w:val="00FB60B5"/>
    <w:rsid w:val="00FB62FF"/>
    <w:rsid w:val="00FB6769"/>
    <w:rsid w:val="00FB7078"/>
    <w:rsid w:val="00FB7119"/>
    <w:rsid w:val="00FB71D8"/>
    <w:rsid w:val="00FB7BAB"/>
    <w:rsid w:val="00FB7BBA"/>
    <w:rsid w:val="00FB7CBE"/>
    <w:rsid w:val="00FB7E4B"/>
    <w:rsid w:val="00FB7F9F"/>
    <w:rsid w:val="00FC0356"/>
    <w:rsid w:val="00FC087C"/>
    <w:rsid w:val="00FC1306"/>
    <w:rsid w:val="00FC13AD"/>
    <w:rsid w:val="00FC190F"/>
    <w:rsid w:val="00FC22D8"/>
    <w:rsid w:val="00FC3755"/>
    <w:rsid w:val="00FC37E1"/>
    <w:rsid w:val="00FC3914"/>
    <w:rsid w:val="00FC402B"/>
    <w:rsid w:val="00FC51E0"/>
    <w:rsid w:val="00FC527D"/>
    <w:rsid w:val="00FC5549"/>
    <w:rsid w:val="00FC583D"/>
    <w:rsid w:val="00FC5A00"/>
    <w:rsid w:val="00FC5C06"/>
    <w:rsid w:val="00FC64AF"/>
    <w:rsid w:val="00FC7080"/>
    <w:rsid w:val="00FC7389"/>
    <w:rsid w:val="00FC766F"/>
    <w:rsid w:val="00FC7998"/>
    <w:rsid w:val="00FC7A46"/>
    <w:rsid w:val="00FC7DE0"/>
    <w:rsid w:val="00FD00FA"/>
    <w:rsid w:val="00FD0141"/>
    <w:rsid w:val="00FD0314"/>
    <w:rsid w:val="00FD076E"/>
    <w:rsid w:val="00FD0D99"/>
    <w:rsid w:val="00FD0DA4"/>
    <w:rsid w:val="00FD0FF7"/>
    <w:rsid w:val="00FD17F7"/>
    <w:rsid w:val="00FD1A37"/>
    <w:rsid w:val="00FD3051"/>
    <w:rsid w:val="00FD3098"/>
    <w:rsid w:val="00FD4170"/>
    <w:rsid w:val="00FD4512"/>
    <w:rsid w:val="00FD4C08"/>
    <w:rsid w:val="00FD51AD"/>
    <w:rsid w:val="00FD5675"/>
    <w:rsid w:val="00FD5752"/>
    <w:rsid w:val="00FD57A3"/>
    <w:rsid w:val="00FD59F3"/>
    <w:rsid w:val="00FD5FE9"/>
    <w:rsid w:val="00FD62AF"/>
    <w:rsid w:val="00FD6538"/>
    <w:rsid w:val="00FD6907"/>
    <w:rsid w:val="00FD6AED"/>
    <w:rsid w:val="00FD6E12"/>
    <w:rsid w:val="00FD7221"/>
    <w:rsid w:val="00FD7DEE"/>
    <w:rsid w:val="00FE0436"/>
    <w:rsid w:val="00FE05F3"/>
    <w:rsid w:val="00FE0AA7"/>
    <w:rsid w:val="00FE0CD3"/>
    <w:rsid w:val="00FE107A"/>
    <w:rsid w:val="00FE1104"/>
    <w:rsid w:val="00FE1A74"/>
    <w:rsid w:val="00FE1E96"/>
    <w:rsid w:val="00FE21A0"/>
    <w:rsid w:val="00FE2496"/>
    <w:rsid w:val="00FE25A7"/>
    <w:rsid w:val="00FE29C9"/>
    <w:rsid w:val="00FE2C7C"/>
    <w:rsid w:val="00FE3CA1"/>
    <w:rsid w:val="00FE44E3"/>
    <w:rsid w:val="00FE4812"/>
    <w:rsid w:val="00FE48B3"/>
    <w:rsid w:val="00FE4EB8"/>
    <w:rsid w:val="00FE5341"/>
    <w:rsid w:val="00FE5435"/>
    <w:rsid w:val="00FE5AB2"/>
    <w:rsid w:val="00FE6429"/>
    <w:rsid w:val="00FE66E9"/>
    <w:rsid w:val="00FE6EF9"/>
    <w:rsid w:val="00FE75D1"/>
    <w:rsid w:val="00FF0516"/>
    <w:rsid w:val="00FF137F"/>
    <w:rsid w:val="00FF13FD"/>
    <w:rsid w:val="00FF1B36"/>
    <w:rsid w:val="00FF1DB0"/>
    <w:rsid w:val="00FF1F91"/>
    <w:rsid w:val="00FF2D51"/>
    <w:rsid w:val="00FF2E79"/>
    <w:rsid w:val="00FF2EE3"/>
    <w:rsid w:val="00FF2F6B"/>
    <w:rsid w:val="00FF3456"/>
    <w:rsid w:val="00FF3F55"/>
    <w:rsid w:val="00FF43F0"/>
    <w:rsid w:val="00FF44B4"/>
    <w:rsid w:val="00FF46BE"/>
    <w:rsid w:val="00FF4771"/>
    <w:rsid w:val="00FF47A0"/>
    <w:rsid w:val="00FF4878"/>
    <w:rsid w:val="00FF691B"/>
    <w:rsid w:val="00FF6B6C"/>
    <w:rsid w:val="00FF6CCC"/>
    <w:rsid w:val="00FF6F93"/>
    <w:rsid w:val="00FF71A3"/>
    <w:rsid w:val="00FF7274"/>
    <w:rsid w:val="00FF7368"/>
    <w:rsid w:val="00FF7456"/>
    <w:rsid w:val="00FF7C71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BB27FFB"/>
  <w15:docId w15:val="{EC5C1D81-2141-4A61-8E1D-C89A2E2A5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 w:qFormat="1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 w:qFormat="1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27C42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EF7B96"/>
    <w:p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EF7B96"/>
    <w:pPr>
      <w:spacing w:after="0" w:line="240" w:lineRule="auto"/>
      <w:outlineLvl w:val="1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EF7B96"/>
    <w:pPr>
      <w:spacing w:line="240" w:lineRule="auto"/>
      <w:outlineLvl w:val="2"/>
    </w:pPr>
    <w:rPr>
      <w:rFonts w:ascii="Garamond" w:eastAsia="Garamond" w:hAnsi="Garamond" w:cs="Garamond"/>
      <w:b/>
      <w:bCs/>
    </w:rPr>
  </w:style>
  <w:style w:type="paragraph" w:styleId="Heading4">
    <w:name w:val="heading 4"/>
    <w:basedOn w:val="Normal"/>
    <w:next w:val="Normal"/>
    <w:link w:val="Heading4Char"/>
    <w:qFormat/>
    <w:rsid w:val="00EF7B96"/>
    <w:pPr>
      <w:tabs>
        <w:tab w:val="left" w:pos="1080"/>
      </w:tabs>
      <w:spacing w:after="0" w:line="240" w:lineRule="auto"/>
      <w:jc w:val="both"/>
      <w:outlineLvl w:val="3"/>
    </w:pPr>
    <w:rPr>
      <w:rFonts w:ascii="Garamond" w:eastAsia="Garamond" w:hAnsi="Garamond" w:cs="Garamond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qFormat/>
    <w:rsid w:val="00EF7B96"/>
    <w:pPr>
      <w:spacing w:line="240" w:lineRule="auto"/>
      <w:jc w:val="center"/>
      <w:outlineLvl w:val="4"/>
    </w:pPr>
    <w:rPr>
      <w:rFonts w:ascii="Garamond" w:eastAsia="Garamond" w:hAnsi="Garamond" w:cs="Garamond"/>
      <w:b/>
      <w:bCs/>
      <w:sz w:val="24"/>
      <w:szCs w:val="24"/>
    </w:rPr>
  </w:style>
  <w:style w:type="paragraph" w:styleId="Heading6">
    <w:name w:val="heading 6"/>
    <w:basedOn w:val="Normal"/>
    <w:next w:val="Normal"/>
    <w:link w:val="Heading6Char"/>
    <w:qFormat/>
    <w:rsid w:val="00EF7B96"/>
    <w:pPr>
      <w:spacing w:line="240" w:lineRule="auto"/>
      <w:outlineLvl w:val="5"/>
    </w:pPr>
    <w:rPr>
      <w:rFonts w:ascii="Garamond" w:eastAsia="Garamond" w:hAnsi="Garamond" w:cs="Garamond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">
    <w:name w:val="body"/>
    <w:basedOn w:val="DefaultParagraphFont"/>
    <w:rsid w:val="00833783"/>
  </w:style>
  <w:style w:type="character" w:customStyle="1" w:styleId="bodybold">
    <w:name w:val="bodybold"/>
    <w:basedOn w:val="DefaultParagraphFont"/>
    <w:rsid w:val="00833783"/>
  </w:style>
  <w:style w:type="character" w:styleId="Hyperlink">
    <w:name w:val="Hyperlink"/>
    <w:basedOn w:val="DefaultParagraphFont"/>
    <w:uiPriority w:val="99"/>
    <w:rsid w:val="00833783"/>
    <w:rPr>
      <w:color w:val="0000FF"/>
      <w:u w:val="single"/>
    </w:rPr>
  </w:style>
  <w:style w:type="paragraph" w:styleId="NormalWeb">
    <w:name w:val="Normal (Web)"/>
    <w:basedOn w:val="Normal"/>
    <w:uiPriority w:val="99"/>
    <w:rsid w:val="001F2112"/>
    <w:pPr>
      <w:spacing w:beforeLines="1" w:afterLines="1" w:line="240" w:lineRule="auto"/>
    </w:pPr>
    <w:rPr>
      <w:rFonts w:ascii="Times" w:eastAsia="Times New Roman" w:hAnsi="Times" w:cs="Times New Roman"/>
      <w:color w:val="auto"/>
      <w:sz w:val="20"/>
      <w:szCs w:val="20"/>
    </w:rPr>
  </w:style>
  <w:style w:type="paragraph" w:styleId="BodyTextIndent">
    <w:name w:val="Body Text Indent"/>
    <w:basedOn w:val="Normal"/>
    <w:link w:val="BodyTextIndentChar"/>
    <w:rsid w:val="004E74EB"/>
    <w:pPr>
      <w:tabs>
        <w:tab w:val="left" w:pos="720"/>
        <w:tab w:val="left" w:pos="1800"/>
        <w:tab w:val="right" w:pos="9720"/>
      </w:tabs>
      <w:spacing w:after="0" w:line="240" w:lineRule="auto"/>
      <w:ind w:left="720" w:hanging="720"/>
    </w:pPr>
    <w:rPr>
      <w:rFonts w:ascii="Tahoma" w:eastAsia="Times New Roman" w:hAnsi="Tahoma" w:cs="Tahoma"/>
      <w:color w:val="auto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4E74EB"/>
    <w:rPr>
      <w:rFonts w:ascii="Tahoma" w:hAnsi="Tahoma" w:cs="Tahoma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rsid w:val="00695C3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" w:eastAsia="Times New Roman" w:hAnsi="Courier" w:cs="Courier"/>
      <w:color w:val="auto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695C33"/>
    <w:rPr>
      <w:rFonts w:ascii="Courier" w:hAnsi="Courier" w:cs="Courier"/>
    </w:rPr>
  </w:style>
  <w:style w:type="paragraph" w:styleId="ListParagraph">
    <w:name w:val="List Paragraph"/>
    <w:basedOn w:val="Normal"/>
    <w:uiPriority w:val="34"/>
    <w:qFormat/>
    <w:rsid w:val="00206F80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2809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80913"/>
    <w:rPr>
      <w:rFonts w:ascii="Tahoma" w:eastAsia="Calibri" w:hAnsi="Tahoma" w:cs="Tahoma"/>
      <w:color w:val="000000"/>
      <w:sz w:val="16"/>
      <w:szCs w:val="16"/>
    </w:rPr>
  </w:style>
  <w:style w:type="character" w:customStyle="1" w:styleId="apple-tab-span">
    <w:name w:val="apple-tab-span"/>
    <w:basedOn w:val="DefaultParagraphFont"/>
    <w:rsid w:val="00B02FB1"/>
  </w:style>
  <w:style w:type="paragraph" w:styleId="PlainText">
    <w:name w:val="Plain Text"/>
    <w:basedOn w:val="Normal"/>
    <w:link w:val="PlainTextChar"/>
    <w:uiPriority w:val="99"/>
    <w:rsid w:val="00445266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445266"/>
    <w:rPr>
      <w:rFonts w:ascii="Consolas" w:eastAsia="Calibri" w:hAnsi="Consolas" w:cs="Consolas"/>
      <w:color w:val="000000"/>
      <w:sz w:val="21"/>
      <w:szCs w:val="21"/>
    </w:rPr>
  </w:style>
  <w:style w:type="paragraph" w:styleId="NoSpacing">
    <w:name w:val="No Spacing"/>
    <w:uiPriority w:val="1"/>
    <w:qFormat/>
    <w:rsid w:val="006E2DF9"/>
    <w:rPr>
      <w:rFonts w:asciiTheme="minorHAnsi" w:eastAsiaTheme="minorHAnsi" w:hAnsiTheme="minorHAnsi" w:cstheme="minorBidi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7D23D4"/>
    <w:rPr>
      <w:i/>
      <w:iCs/>
    </w:rPr>
  </w:style>
  <w:style w:type="character" w:customStyle="1" w:styleId="apple-converted-space">
    <w:name w:val="apple-converted-space"/>
    <w:basedOn w:val="DefaultParagraphFont"/>
    <w:rsid w:val="0081239B"/>
  </w:style>
  <w:style w:type="paragraph" w:styleId="Footer">
    <w:name w:val="footer"/>
    <w:basedOn w:val="Normal"/>
    <w:link w:val="FooterChar"/>
    <w:rsid w:val="00CC1061"/>
    <w:pPr>
      <w:tabs>
        <w:tab w:val="center" w:pos="4320"/>
        <w:tab w:val="right" w:pos="8640"/>
      </w:tabs>
      <w:spacing w:after="0" w:line="240" w:lineRule="auto"/>
    </w:pPr>
    <w:rPr>
      <w:rFonts w:ascii="Century Gothic" w:eastAsia="Times New Roman" w:hAnsi="Century Gothic" w:cs="Times New Roman"/>
      <w:color w:val="auto"/>
      <w:szCs w:val="20"/>
    </w:rPr>
  </w:style>
  <w:style w:type="character" w:customStyle="1" w:styleId="FooterChar">
    <w:name w:val="Footer Char"/>
    <w:basedOn w:val="DefaultParagraphFont"/>
    <w:link w:val="Footer"/>
    <w:rsid w:val="00CC1061"/>
    <w:rPr>
      <w:rFonts w:ascii="Century Gothic" w:hAnsi="Century Gothic"/>
      <w:sz w:val="22"/>
    </w:rPr>
  </w:style>
  <w:style w:type="paragraph" w:customStyle="1" w:styleId="Pa11">
    <w:name w:val="Pa1+1"/>
    <w:basedOn w:val="Normal"/>
    <w:next w:val="Normal"/>
    <w:uiPriority w:val="99"/>
    <w:rsid w:val="00284E7D"/>
    <w:pPr>
      <w:autoSpaceDE w:val="0"/>
      <w:autoSpaceDN w:val="0"/>
      <w:adjustRightInd w:val="0"/>
      <w:spacing w:after="0" w:line="281" w:lineRule="atLeast"/>
    </w:pPr>
    <w:rPr>
      <w:rFonts w:ascii="GRJNV H+ Myriad Pro" w:eastAsiaTheme="minorEastAsia" w:hAnsi="GRJNV H+ Myriad Pro" w:cstheme="minorBidi"/>
      <w:color w:val="auto"/>
      <w:sz w:val="24"/>
      <w:szCs w:val="24"/>
      <w:lang w:eastAsia="zh-CN"/>
    </w:rPr>
  </w:style>
  <w:style w:type="character" w:customStyle="1" w:styleId="sc">
    <w:name w:val="sc"/>
    <w:basedOn w:val="DefaultParagraphFont"/>
    <w:rsid w:val="004A61E3"/>
    <w:rPr>
      <w:smallCaps/>
    </w:rPr>
  </w:style>
  <w:style w:type="character" w:styleId="Strong">
    <w:name w:val="Strong"/>
    <w:basedOn w:val="DefaultParagraphFont"/>
    <w:uiPriority w:val="22"/>
    <w:qFormat/>
    <w:rsid w:val="0086473C"/>
    <w:rPr>
      <w:b/>
      <w:bCs/>
    </w:rPr>
  </w:style>
  <w:style w:type="character" w:customStyle="1" w:styleId="Heading1Char">
    <w:name w:val="Heading 1 Char"/>
    <w:basedOn w:val="DefaultParagraphFont"/>
    <w:link w:val="Heading1"/>
    <w:rsid w:val="003B1BF9"/>
    <w:rPr>
      <w:b/>
      <w:bCs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3B1BF9"/>
    <w:rPr>
      <w:i/>
      <w:iCs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3B1BF9"/>
    <w:rPr>
      <w:rFonts w:ascii="Garamond" w:eastAsia="Garamond" w:hAnsi="Garamond" w:cs="Garamond"/>
      <w:b/>
      <w:bCs/>
      <w:color w:val="000000"/>
      <w:sz w:val="22"/>
      <w:szCs w:val="22"/>
    </w:rPr>
  </w:style>
  <w:style w:type="character" w:customStyle="1" w:styleId="Heading4Char">
    <w:name w:val="Heading 4 Char"/>
    <w:basedOn w:val="DefaultParagraphFont"/>
    <w:link w:val="Heading4"/>
    <w:rsid w:val="003B1BF9"/>
    <w:rPr>
      <w:rFonts w:ascii="Garamond" w:eastAsia="Garamond" w:hAnsi="Garamond" w:cs="Garamond"/>
      <w:b/>
      <w:bCs/>
      <w:color w:val="000000"/>
      <w:sz w:val="26"/>
      <w:szCs w:val="26"/>
    </w:rPr>
  </w:style>
  <w:style w:type="character" w:customStyle="1" w:styleId="Heading5Char">
    <w:name w:val="Heading 5 Char"/>
    <w:basedOn w:val="DefaultParagraphFont"/>
    <w:link w:val="Heading5"/>
    <w:rsid w:val="003B1BF9"/>
    <w:rPr>
      <w:rFonts w:ascii="Garamond" w:eastAsia="Garamond" w:hAnsi="Garamond" w:cs="Garamond"/>
      <w:b/>
      <w:bCs/>
      <w:color w:val="000000"/>
      <w:sz w:val="24"/>
      <w:szCs w:val="24"/>
    </w:rPr>
  </w:style>
  <w:style w:type="character" w:customStyle="1" w:styleId="Heading6Char">
    <w:name w:val="Heading 6 Char"/>
    <w:basedOn w:val="DefaultParagraphFont"/>
    <w:link w:val="Heading6"/>
    <w:rsid w:val="003B1BF9"/>
    <w:rPr>
      <w:rFonts w:ascii="Garamond" w:eastAsia="Garamond" w:hAnsi="Garamond" w:cs="Garamond"/>
      <w:b/>
      <w:bCs/>
      <w:color w:val="000000"/>
      <w:sz w:val="26"/>
      <w:szCs w:val="26"/>
    </w:rPr>
  </w:style>
  <w:style w:type="character" w:customStyle="1" w:styleId="gmail-m4737953668401408771gmail-aqj">
    <w:name w:val="gmail-m_4737953668401408771gmail-aqj"/>
    <w:basedOn w:val="DefaultParagraphFont"/>
    <w:rsid w:val="009375D5"/>
  </w:style>
  <w:style w:type="character" w:customStyle="1" w:styleId="passage-display-bcv">
    <w:name w:val="passage-display-bcv"/>
    <w:basedOn w:val="DefaultParagraphFont"/>
    <w:rsid w:val="00041D9A"/>
  </w:style>
  <w:style w:type="character" w:customStyle="1" w:styleId="passage-display-version">
    <w:name w:val="passage-display-version"/>
    <w:basedOn w:val="DefaultParagraphFont"/>
    <w:rsid w:val="00041D9A"/>
  </w:style>
  <w:style w:type="character" w:customStyle="1" w:styleId="text">
    <w:name w:val="text"/>
    <w:basedOn w:val="DefaultParagraphFont"/>
    <w:rsid w:val="00041D9A"/>
  </w:style>
  <w:style w:type="character" w:customStyle="1" w:styleId="woj">
    <w:name w:val="woj"/>
    <w:basedOn w:val="DefaultParagraphFont"/>
    <w:rsid w:val="00041D9A"/>
  </w:style>
  <w:style w:type="character" w:customStyle="1" w:styleId="verse-1">
    <w:name w:val="verse-1"/>
    <w:basedOn w:val="DefaultParagraphFont"/>
    <w:rsid w:val="001F15A9"/>
  </w:style>
  <w:style w:type="character" w:customStyle="1" w:styleId="verse-2">
    <w:name w:val="verse-2"/>
    <w:basedOn w:val="DefaultParagraphFont"/>
    <w:rsid w:val="001F15A9"/>
  </w:style>
  <w:style w:type="character" w:customStyle="1" w:styleId="verse-3">
    <w:name w:val="verse-3"/>
    <w:basedOn w:val="DefaultParagraphFont"/>
    <w:rsid w:val="001F15A9"/>
  </w:style>
  <w:style w:type="character" w:customStyle="1" w:styleId="verse-4">
    <w:name w:val="verse-4"/>
    <w:basedOn w:val="DefaultParagraphFont"/>
    <w:rsid w:val="001F15A9"/>
  </w:style>
  <w:style w:type="character" w:customStyle="1" w:styleId="verse-5">
    <w:name w:val="verse-5"/>
    <w:basedOn w:val="DefaultParagraphFont"/>
    <w:rsid w:val="001F15A9"/>
  </w:style>
  <w:style w:type="character" w:customStyle="1" w:styleId="verse-6">
    <w:name w:val="verse-6"/>
    <w:basedOn w:val="DefaultParagraphFont"/>
    <w:rsid w:val="001F15A9"/>
  </w:style>
  <w:style w:type="character" w:customStyle="1" w:styleId="verse-7">
    <w:name w:val="verse-7"/>
    <w:basedOn w:val="DefaultParagraphFont"/>
    <w:rsid w:val="001F15A9"/>
  </w:style>
  <w:style w:type="character" w:customStyle="1" w:styleId="verse-13">
    <w:name w:val="verse-13"/>
    <w:basedOn w:val="DefaultParagraphFont"/>
    <w:rsid w:val="001F15A9"/>
  </w:style>
  <w:style w:type="character" w:customStyle="1" w:styleId="verse-14">
    <w:name w:val="verse-14"/>
    <w:basedOn w:val="DefaultParagraphFont"/>
    <w:rsid w:val="001F15A9"/>
  </w:style>
  <w:style w:type="character" w:customStyle="1" w:styleId="verse-15">
    <w:name w:val="verse-15"/>
    <w:basedOn w:val="DefaultParagraphFont"/>
    <w:rsid w:val="001F15A9"/>
  </w:style>
  <w:style w:type="character" w:customStyle="1" w:styleId="verse-16">
    <w:name w:val="verse-16"/>
    <w:basedOn w:val="DefaultParagraphFont"/>
    <w:rsid w:val="001F15A9"/>
  </w:style>
  <w:style w:type="character" w:customStyle="1" w:styleId="verse-17">
    <w:name w:val="verse-17"/>
    <w:basedOn w:val="DefaultParagraphFont"/>
    <w:rsid w:val="001F15A9"/>
  </w:style>
  <w:style w:type="character" w:customStyle="1" w:styleId="verse-18">
    <w:name w:val="verse-18"/>
    <w:basedOn w:val="DefaultParagraphFont"/>
    <w:rsid w:val="001F15A9"/>
  </w:style>
  <w:style w:type="character" w:customStyle="1" w:styleId="verse-19">
    <w:name w:val="verse-19"/>
    <w:basedOn w:val="DefaultParagraphFont"/>
    <w:rsid w:val="001F15A9"/>
  </w:style>
  <w:style w:type="character" w:customStyle="1" w:styleId="verse-20">
    <w:name w:val="verse-20"/>
    <w:basedOn w:val="DefaultParagraphFont"/>
    <w:rsid w:val="001F15A9"/>
  </w:style>
  <w:style w:type="paragraph" w:customStyle="1" w:styleId="chapter-1">
    <w:name w:val="chapter-1"/>
    <w:basedOn w:val="Normal"/>
    <w:rsid w:val="001F15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chapternum">
    <w:name w:val="chapternum"/>
    <w:basedOn w:val="DefaultParagraphFont"/>
    <w:rsid w:val="001F15A9"/>
  </w:style>
  <w:style w:type="character" w:customStyle="1" w:styleId="small-caps">
    <w:name w:val="small-caps"/>
    <w:basedOn w:val="DefaultParagraphFont"/>
    <w:rsid w:val="001F15A9"/>
  </w:style>
  <w:style w:type="paragraph" w:styleId="BodyText">
    <w:name w:val="Body Text"/>
    <w:basedOn w:val="Normal"/>
    <w:link w:val="BodyTextChar"/>
    <w:semiHidden/>
    <w:unhideWhenUsed/>
    <w:rsid w:val="00FE2496"/>
    <w:pPr>
      <w:spacing w:after="120"/>
    </w:pPr>
  </w:style>
  <w:style w:type="character" w:customStyle="1" w:styleId="BodyTextChar">
    <w:name w:val="Body Text Char"/>
    <w:basedOn w:val="DefaultParagraphFont"/>
    <w:link w:val="BodyText"/>
    <w:semiHidden/>
    <w:rsid w:val="00FE2496"/>
    <w:rPr>
      <w:rFonts w:ascii="Calibri" w:eastAsia="Calibri" w:hAnsi="Calibri" w:cs="Calibri"/>
      <w:color w:val="000000"/>
      <w:sz w:val="22"/>
      <w:szCs w:val="22"/>
    </w:rPr>
  </w:style>
  <w:style w:type="paragraph" w:customStyle="1" w:styleId="line">
    <w:name w:val="line"/>
    <w:basedOn w:val="Normal"/>
    <w:rsid w:val="00124F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indent-1-breaks">
    <w:name w:val="indent-1-breaks"/>
    <w:basedOn w:val="DefaultParagraphFont"/>
    <w:rsid w:val="00321286"/>
  </w:style>
  <w:style w:type="character" w:customStyle="1" w:styleId="2cor-8-3">
    <w:name w:val="2cor-8-3"/>
    <w:basedOn w:val="DefaultParagraphFont"/>
    <w:rsid w:val="006A0A57"/>
  </w:style>
  <w:style w:type="character" w:customStyle="1" w:styleId="versenum">
    <w:name w:val="versenum"/>
    <w:basedOn w:val="DefaultParagraphFont"/>
    <w:rsid w:val="006A0A57"/>
  </w:style>
  <w:style w:type="character" w:customStyle="1" w:styleId="2cor-8-6">
    <w:name w:val="2cor-8-6"/>
    <w:basedOn w:val="DefaultParagraphFont"/>
    <w:rsid w:val="006A0A57"/>
  </w:style>
  <w:style w:type="character" w:customStyle="1" w:styleId="footnote">
    <w:name w:val="footnote"/>
    <w:basedOn w:val="DefaultParagraphFont"/>
    <w:rsid w:val="006A0A57"/>
  </w:style>
  <w:style w:type="character" w:customStyle="1" w:styleId="2cor-8-9">
    <w:name w:val="2cor-8-9"/>
    <w:basedOn w:val="DefaultParagraphFont"/>
    <w:rsid w:val="006A0A57"/>
  </w:style>
  <w:style w:type="character" w:customStyle="1" w:styleId="indent-2-breaks">
    <w:name w:val="indent-2-breaks"/>
    <w:basedOn w:val="DefaultParagraphFont"/>
    <w:rsid w:val="00393DE3"/>
  </w:style>
  <w:style w:type="character" w:customStyle="1" w:styleId="m-6975755007729385307gmail-il">
    <w:name w:val="m_-6975755007729385307gmail-il"/>
    <w:basedOn w:val="DefaultParagraphFont"/>
    <w:rsid w:val="00685A42"/>
  </w:style>
  <w:style w:type="paragraph" w:styleId="Header">
    <w:name w:val="header"/>
    <w:basedOn w:val="Normal"/>
    <w:link w:val="HeaderChar"/>
    <w:unhideWhenUsed/>
    <w:rsid w:val="00E51E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E51E61"/>
    <w:rPr>
      <w:rFonts w:ascii="Calibri" w:eastAsia="Calibri" w:hAnsi="Calibri" w:cs="Calibri"/>
      <w:color w:val="000000"/>
      <w:sz w:val="22"/>
      <w:szCs w:val="22"/>
    </w:rPr>
  </w:style>
  <w:style w:type="character" w:customStyle="1" w:styleId="gmail-apple-converted-space">
    <w:name w:val="gmail-apple-converted-space"/>
    <w:basedOn w:val="DefaultParagraphFont"/>
    <w:rsid w:val="00E51E61"/>
  </w:style>
  <w:style w:type="character" w:styleId="FollowedHyperlink">
    <w:name w:val="FollowedHyperlink"/>
    <w:basedOn w:val="DefaultParagraphFont"/>
    <w:semiHidden/>
    <w:unhideWhenUsed/>
    <w:rsid w:val="00E51E61"/>
    <w:rPr>
      <w:color w:val="800080" w:themeColor="followedHyperlink"/>
      <w:u w:val="single"/>
    </w:rPr>
  </w:style>
  <w:style w:type="character" w:customStyle="1" w:styleId="w8qarf">
    <w:name w:val="w8qarf"/>
    <w:basedOn w:val="DefaultParagraphFont"/>
    <w:rsid w:val="00E51E61"/>
  </w:style>
  <w:style w:type="character" w:customStyle="1" w:styleId="lrzxr">
    <w:name w:val="lrzxr"/>
    <w:basedOn w:val="DefaultParagraphFont"/>
    <w:rsid w:val="00E51E61"/>
  </w:style>
  <w:style w:type="paragraph" w:customStyle="1" w:styleId="first-line-none">
    <w:name w:val="first-line-none"/>
    <w:basedOn w:val="Normal"/>
    <w:rsid w:val="00E51E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customStyle="1" w:styleId="Body0">
    <w:name w:val="Body"/>
    <w:rsid w:val="009C2552"/>
    <w:pPr>
      <w:spacing w:after="200" w:line="276" w:lineRule="auto"/>
    </w:pPr>
    <w:rPr>
      <w:rFonts w:ascii="Calibri" w:eastAsia="Arial Unicode MS" w:hAnsi="Calibri" w:cs="Arial Unicode MS"/>
      <w:color w:val="000000"/>
      <w:sz w:val="22"/>
      <w:szCs w:val="22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authorortitle">
    <w:name w:val="authorortitle"/>
    <w:basedOn w:val="DefaultParagraphFont"/>
    <w:rsid w:val="003B1858"/>
  </w:style>
  <w:style w:type="paragraph" w:styleId="BodyText3">
    <w:name w:val="Body Text 3"/>
    <w:basedOn w:val="Normal"/>
    <w:link w:val="BodyText3Char"/>
    <w:unhideWhenUsed/>
    <w:rsid w:val="00BC6C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BC6CD9"/>
    <w:rPr>
      <w:rFonts w:ascii="Calibri" w:eastAsia="Calibri" w:hAnsi="Calibri" w:cs="Calibri"/>
      <w:color w:val="000000"/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BC6CD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47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30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9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9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11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2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2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0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25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17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6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9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7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3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7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8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48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8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1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5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5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02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4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9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56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56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8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9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9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43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412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0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1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8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6680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2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5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82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42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3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62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4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66301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432764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65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2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44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6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0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5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9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5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7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95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8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2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45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93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8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19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166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86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9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2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8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2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2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3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1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7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5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1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5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93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35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86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5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6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9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0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2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36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7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5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1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3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4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5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7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7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5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0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8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5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1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4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7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3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2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2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7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69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4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061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6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64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4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4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5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5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7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6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6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3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1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6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7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1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8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6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9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3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4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1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9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0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25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50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7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6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26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1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85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18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716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2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6125676">
                          <w:marLeft w:val="-204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123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771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5573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68537753">
                                  <w:marLeft w:val="0"/>
                                  <w:marRight w:val="0"/>
                                  <w:marTop w:val="0"/>
                                  <w:marBottom w:val="312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77291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689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3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46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65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3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743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0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5582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14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8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944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0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3348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7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0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3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06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7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80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5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6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8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3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96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1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6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12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37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6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3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13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8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3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19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514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18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20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29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961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355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54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901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21551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14734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11560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5111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5068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25050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553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11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07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2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6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1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3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1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8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4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9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0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2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4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9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34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78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01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8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6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79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1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29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62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209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94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2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8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1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9976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3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3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258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6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4260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0378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9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0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4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7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7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9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0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75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1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9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1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4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3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49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85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0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8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131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30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5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84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53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8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1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7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7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8729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63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0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1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3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59974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90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2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54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0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4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0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581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8152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3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72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7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97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3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7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4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0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4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4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8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6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1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5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7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8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9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6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1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2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3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8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2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8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0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1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1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6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8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27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9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5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4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4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2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1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2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5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7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9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4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9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2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6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9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9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8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9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5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8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9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9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6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3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7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7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6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9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34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22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243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5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9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0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9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8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4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9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8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1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5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41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0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1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4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26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84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8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0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4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3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9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2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4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2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8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7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6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3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7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8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9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3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49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57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5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7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3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5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2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7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8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0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0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6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6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6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3753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08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36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9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1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5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8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83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5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6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1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4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774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2136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38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93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6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62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7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1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5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24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089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9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0360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6492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2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075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7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1251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03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8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8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15786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70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2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1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0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3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6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4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4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7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3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5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2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3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8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8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2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4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5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62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2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300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0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4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2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56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47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149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503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4708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603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635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105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63899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25949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68709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81951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910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4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7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4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6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8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8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7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8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38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4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87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1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1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8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0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2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5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9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2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4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4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2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9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2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0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2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9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1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7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8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9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4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8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8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6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9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2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0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1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2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93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5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8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0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43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6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6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8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3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2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83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76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093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937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414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875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0767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75528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49199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37704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44133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21210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1483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306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1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4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3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7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4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0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95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5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7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3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7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49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92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0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16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2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3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1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7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3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3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26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524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0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0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9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2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3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05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8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917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5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92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2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50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6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80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70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199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4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5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2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0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79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93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0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6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8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8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5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8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8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4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4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6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4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3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4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0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8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5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0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3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1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3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5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8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84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5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4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860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4630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0613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2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31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74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224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1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2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1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1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33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1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8229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9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6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70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65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77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75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01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1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0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67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239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97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453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5479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802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31368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85784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75095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38118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1001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348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34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94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0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21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594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5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8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5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95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9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03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96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664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199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773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0711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6535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37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83099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43160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10628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57426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0934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397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1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0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8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9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6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6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6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4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0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7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1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5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7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1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95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5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9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59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0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2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6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8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2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4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5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0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8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8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0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7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70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227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7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6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2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3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3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3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1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7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9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3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5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8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4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3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0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3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6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2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0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7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6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2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4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6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2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7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88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3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9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8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92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51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724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4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5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7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472">
      <w:bodyDiv w:val="1"/>
      <w:marLeft w:val="0"/>
      <w:marRight w:val="0"/>
      <w:marTop w:val="0"/>
      <w:marBottom w:val="1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8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9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548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7342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8317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791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0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7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42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26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289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5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7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08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252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0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6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2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13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6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5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20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1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8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7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8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7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3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1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8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2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44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80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762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82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422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0255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4755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2072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15026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83712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3408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30061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17506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467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3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9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6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6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6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6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1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39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96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936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3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3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7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9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0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6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4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24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7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9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2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8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7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6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5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5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8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6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7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0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65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1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2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0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2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5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0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2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3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2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9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53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307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444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1744678">
                          <w:marLeft w:val="-204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0713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9527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8983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59584226">
                                  <w:marLeft w:val="0"/>
                                  <w:marRight w:val="0"/>
                                  <w:marTop w:val="0"/>
                                  <w:marBottom w:val="312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5089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144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97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71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680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3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4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3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2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6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8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7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16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85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33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67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32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4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1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6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9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6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9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3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1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8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9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9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1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5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9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6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0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7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5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8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1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1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1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7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3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5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7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7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2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4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74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5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3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0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7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5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0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64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566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500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0300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0072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1240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710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2265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65955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50218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18918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12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2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1274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173060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512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6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0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0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1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9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1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51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62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417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6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7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1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0594">
      <w:bodyDiv w:val="1"/>
      <w:marLeft w:val="0"/>
      <w:marRight w:val="0"/>
      <w:marTop w:val="0"/>
      <w:marBottom w:val="1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24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1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609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0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0375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473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9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1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5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6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7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4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6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42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0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0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4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5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7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8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793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1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55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76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7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5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0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63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42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4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9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9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5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3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5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9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66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5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5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2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8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6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5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3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60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916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254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646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31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1632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8201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1851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33966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85549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6946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802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2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4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5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30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816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85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21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256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3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4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3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35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185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3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8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2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36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754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2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7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0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90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611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75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0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46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2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423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3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8258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0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1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82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80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5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6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9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45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59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8006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0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8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395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48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4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3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3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2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91993">
          <w:marLeft w:val="72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1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1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0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5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0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75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7672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97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8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5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535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85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5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8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6880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8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266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6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6312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19378">
          <w:marLeft w:val="72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4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4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1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6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4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15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56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01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49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2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5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3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7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8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5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1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25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0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1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7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0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5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9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0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3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8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26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06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132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287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5756463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37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0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9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7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0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7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03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71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49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217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406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730876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994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0EC936-BF3F-4A68-9B83-D1756904D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638</Words>
  <Characters>3641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Peter Christensen</dc:creator>
  <cp:lastModifiedBy>Connie Nomann</cp:lastModifiedBy>
  <cp:revision>6</cp:revision>
  <cp:lastPrinted>2026-09-30T16:29:00Z</cp:lastPrinted>
  <dcterms:created xsi:type="dcterms:W3CDTF">2026-09-24T17:17:00Z</dcterms:created>
  <dcterms:modified xsi:type="dcterms:W3CDTF">2026-10-01T18:09:00Z</dcterms:modified>
</cp:coreProperties>
</file>