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C711E" w14:textId="77777777" w:rsidR="005A6B22" w:rsidRPr="00802EEE" w:rsidRDefault="005A6B22" w:rsidP="00DF6FC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4D9C79F8" w14:textId="1E37FA3F" w:rsidR="004F72A1" w:rsidRPr="00802EEE" w:rsidRDefault="004F72A1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Welcome visitors! We are glad you are here. Please join us immediately after the service </w:t>
      </w:r>
      <w:r w:rsidR="0089398E"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downstairs </w:t>
      </w:r>
      <w:r w:rsidR="001107F5"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in McMullen Hall</w:t>
      </w: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 for coffee and treats.</w:t>
      </w:r>
    </w:p>
    <w:p w14:paraId="164D4976" w14:textId="77777777" w:rsidR="00E67F39" w:rsidRPr="00802EEE" w:rsidRDefault="00E67F39" w:rsidP="00DF6FC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0DE18C8" w14:textId="0AC7F495" w:rsidR="00494D07" w:rsidRPr="00802EEE" w:rsidRDefault="00494D07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Parents: We have free childcare for ages 0-3 in our nursery. Sunday School for ages 4-11 begin</w:t>
      </w:r>
      <w:r w:rsidR="006D4132"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s</w:t>
      </w: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 after worship.</w:t>
      </w:r>
    </w:p>
    <w:p w14:paraId="4C7E6034" w14:textId="77777777" w:rsidR="00113C99" w:rsidRPr="00802EEE" w:rsidRDefault="00113C99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273D7D63" w14:textId="77777777" w:rsidR="00113C99" w:rsidRPr="00802EEE" w:rsidRDefault="00113C99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While in this sacred space, please silence your cell phones.</w:t>
      </w:r>
    </w:p>
    <w:p w14:paraId="6829E8B1" w14:textId="77777777" w:rsidR="006D4132" w:rsidRPr="00802EEE" w:rsidRDefault="006D4132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2E1CD9E5" w14:textId="79D2EDF5" w:rsidR="004D3318" w:rsidRPr="00802EEE" w:rsidRDefault="004D3318" w:rsidP="00DF6FC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Please hold your applause for music until the end of worship.</w:t>
      </w:r>
    </w:p>
    <w:p w14:paraId="1E39465E" w14:textId="77777777" w:rsidR="00E67F39" w:rsidRPr="00802EEE" w:rsidRDefault="00E67F39" w:rsidP="00DF6FCC">
      <w:pPr>
        <w:spacing w:after="0" w:line="240" w:lineRule="auto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35B58EA1" w14:textId="77777777" w:rsidR="000A5647" w:rsidRPr="00802EEE" w:rsidRDefault="0019509A" w:rsidP="00DF6FCC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802EEE">
        <w:rPr>
          <w:rFonts w:ascii="Century Gothic" w:eastAsia="Times New Roman" w:hAnsi="Century Gothic" w:cs="Arial"/>
          <w:sz w:val="24"/>
          <w:szCs w:val="24"/>
        </w:rPr>
        <w:t>↑</w:t>
      </w:r>
      <w:r w:rsidRPr="00802EEE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802EEE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14:paraId="55A40A12" w14:textId="77777777" w:rsidR="00DF6FCC" w:rsidRPr="00802EEE" w:rsidRDefault="00DF6FCC" w:rsidP="00DF6FCC">
      <w:pPr>
        <w:spacing w:after="0" w:line="240" w:lineRule="auto"/>
        <w:rPr>
          <w:rFonts w:ascii="Century Gothic" w:eastAsia="Times New Roman" w:hAnsi="Century Gothic" w:cs="Arial"/>
          <w:bCs/>
          <w:sz w:val="24"/>
          <w:szCs w:val="24"/>
        </w:rPr>
      </w:pPr>
    </w:p>
    <w:p w14:paraId="6F551A55" w14:textId="7637CC42" w:rsidR="00FC5549" w:rsidRPr="00802EEE" w:rsidRDefault="00C82997" w:rsidP="00DF6FCC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802EEE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6B9B9EDE" wp14:editId="4C2AA275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802EEE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AA74D6E" wp14:editId="1F523028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4CA7B" w14:textId="77777777" w:rsidR="006265D7" w:rsidRPr="00C610FF" w:rsidRDefault="006265D7" w:rsidP="005A7CE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44FAA1D6" w14:textId="71AF5A6D" w:rsidR="00006D95" w:rsidRPr="00B36614" w:rsidRDefault="00E70DCC" w:rsidP="00006D95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Ju</w:t>
                            </w:r>
                            <w:r w:rsidR="00433631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ly</w:t>
                            </w:r>
                            <w:r w:rsidR="00097877" w:rsidRPr="00B36614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33631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5</w:t>
                            </w:r>
                            <w:r w:rsidR="00006D95" w:rsidRPr="00B36614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, 202</w:t>
                            </w:r>
                            <w:r w:rsidR="00562C3A" w:rsidRPr="00B36614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7D10A6BF" w14:textId="169AA1CE" w:rsidR="00E70DCC" w:rsidRPr="00026094" w:rsidRDefault="00433631" w:rsidP="00E70DCC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Sixth</w:t>
                            </w:r>
                            <w:r w:rsidR="00E70DCC" w:rsidRPr="00026094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Sunday after Pentecost</w:t>
                            </w:r>
                          </w:p>
                          <w:p w14:paraId="6F6810E5" w14:textId="20E9CAF3" w:rsidR="006172C5" w:rsidRPr="005A7CE8" w:rsidRDefault="00433631" w:rsidP="005A7CE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Burdens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A74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">
                <v:textbox>
                  <w:txbxContent>
                    <w:p w14:paraId="0E74CA7B" w14:textId="77777777" w:rsidR="006265D7" w:rsidRPr="00C610FF" w:rsidRDefault="006265D7" w:rsidP="005A7CE8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</w:pPr>
                    </w:p>
                    <w:p w14:paraId="44FAA1D6" w14:textId="71AF5A6D" w:rsidR="00006D95" w:rsidRPr="00B36614" w:rsidRDefault="00E70DCC" w:rsidP="00006D95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Ju</w:t>
                      </w:r>
                      <w:r w:rsidR="00433631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ly</w:t>
                      </w:r>
                      <w:r w:rsidR="00097877" w:rsidRPr="00B36614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 </w:t>
                      </w:r>
                      <w:r w:rsidR="00433631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5</w:t>
                      </w:r>
                      <w:r w:rsidR="00006D95" w:rsidRPr="00B36614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, 202</w:t>
                      </w:r>
                      <w:r w:rsidR="00562C3A" w:rsidRPr="00B36614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32"/>
                          <w:szCs w:val="32"/>
                        </w:rPr>
                        <w:t>6</w:t>
                      </w:r>
                    </w:p>
                    <w:p w14:paraId="7D10A6BF" w14:textId="169AA1CE" w:rsidR="00E70DCC" w:rsidRPr="00026094" w:rsidRDefault="00433631" w:rsidP="00E70DCC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Sixth</w:t>
                      </w:r>
                      <w:r w:rsidR="00E70DCC" w:rsidRPr="00026094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Sunday after Pentecost</w:t>
                      </w:r>
                    </w:p>
                    <w:p w14:paraId="6F6810E5" w14:textId="20E9CAF3" w:rsidR="006172C5" w:rsidRPr="005A7CE8" w:rsidRDefault="00433631" w:rsidP="005A7CE8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Burdens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802EEE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802EEE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14:paraId="2BF840CC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“Upon the gifted among the misfits lies the burden of building new worlds.” - Margaret Mead</w:t>
      </w:r>
    </w:p>
    <w:p w14:paraId="6DDA8BA7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42C72B0" w14:textId="77777777" w:rsidR="004021B0" w:rsidRPr="00145E98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</w:t>
      </w: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“People Get Ready”</w:t>
      </w: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Curtis Mayfield</w:t>
      </w:r>
    </w:p>
    <w:p w14:paraId="6838AEDD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19947E6" w14:textId="77777777" w:rsidR="004021B0" w:rsidRPr="00FC2FA4" w:rsidRDefault="004021B0" w:rsidP="004021B0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14:paraId="506826CF" w14:textId="77777777" w:rsidR="004021B0" w:rsidRPr="00FC2FA4" w:rsidRDefault="004021B0" w:rsidP="004021B0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14:paraId="46A5AE63" w14:textId="77777777" w:rsidR="004021B0" w:rsidRPr="00FC2FA4" w:rsidRDefault="004021B0" w:rsidP="004021B0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sz w:val="24"/>
          <w:szCs w:val="24"/>
        </w:rPr>
        <w:t>ALL: You are welcome here.</w:t>
      </w:r>
    </w:p>
    <w:p w14:paraId="5D1FE7FA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3C4BE82" w14:textId="56903A59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  <w:r w:rsidR="00433631"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&amp; </w:t>
      </w: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14:paraId="344370E0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A4E07BC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Call to Worship (by Rosie Venner)</w:t>
      </w:r>
    </w:p>
    <w:p w14:paraId="3E8B8047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One: Come all who are weary</w:t>
      </w:r>
    </w:p>
    <w:p w14:paraId="08C4FA7D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</w:t>
      </w:r>
      <w:proofErr w:type="gramStart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: of</w:t>
      </w:r>
      <w:proofErr w:type="gramEnd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wealth</w:t>
      </w:r>
      <w:proofErr w:type="gramStart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, of</w:t>
      </w:r>
      <w:proofErr w:type="gramEnd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poverty</w:t>
      </w:r>
      <w:proofErr w:type="gramStart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, of</w:t>
      </w:r>
      <w:proofErr w:type="gramEnd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power</w:t>
      </w:r>
      <w:proofErr w:type="gramStart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, of</w:t>
      </w:r>
      <w:proofErr w:type="gramEnd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struggle</w:t>
      </w:r>
      <w:proofErr w:type="gramStart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, of</w:t>
      </w:r>
      <w:proofErr w:type="gramEnd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division.</w:t>
      </w:r>
    </w:p>
    <w:p w14:paraId="07CA46F5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One: Come all who are heavy-laden</w:t>
      </w:r>
    </w:p>
    <w:p w14:paraId="7610EBA9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with too much, with too little, with anxiety, with fear, with anger.</w:t>
      </w:r>
    </w:p>
    <w:p w14:paraId="022D9741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lastRenderedPageBreak/>
        <w:t>One: Come all who have hope</w:t>
      </w:r>
    </w:p>
    <w:p w14:paraId="2A10389C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for liberation, for peace, for freedom, for the kingdom.</w:t>
      </w:r>
    </w:p>
    <w:p w14:paraId="4B5881A7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One: Hear these words</w:t>
      </w:r>
    </w:p>
    <w:p w14:paraId="1D72D15E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“See, I am making all things new.”</w:t>
      </w:r>
    </w:p>
    <w:p w14:paraId="58D6B3A0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FB5EEF8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 (adapted from “</w:t>
      </w:r>
      <w:proofErr w:type="spellStart"/>
      <w:proofErr w:type="gramStart"/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re:Worship</w:t>
      </w:r>
      <w:proofErr w:type="spellEnd"/>
      <w:proofErr w:type="gramEnd"/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”)</w:t>
      </w:r>
    </w:p>
    <w:p w14:paraId="419D84DF" w14:textId="77777777" w:rsidR="004021B0" w:rsidRPr="00433631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</w:rPr>
      </w:pPr>
      <w:r w:rsidRPr="00433631">
        <w:rPr>
          <w:rFonts w:ascii="Century Gothic" w:eastAsia="Times New Roman" w:hAnsi="Century Gothic" w:cs="Arial"/>
          <w:b/>
          <w:bCs/>
          <w:i/>
          <w:iCs/>
        </w:rPr>
        <w:t>All: God, we confess that we don’t always understand our own actions.</w:t>
      </w:r>
    </w:p>
    <w:p w14:paraId="52FF449D" w14:textId="77777777" w:rsidR="004021B0" w:rsidRPr="00433631" w:rsidRDefault="004021B0" w:rsidP="004021B0">
      <w:pPr>
        <w:spacing w:after="0" w:line="240" w:lineRule="auto"/>
        <w:rPr>
          <w:rFonts w:ascii="Century Gothic" w:eastAsia="Times New Roman" w:hAnsi="Century Gothic" w:cs="Arial"/>
          <w:b/>
          <w:bCs/>
          <w:i/>
          <w:iCs/>
        </w:rPr>
      </w:pPr>
      <w:r w:rsidRPr="00433631">
        <w:rPr>
          <w:rFonts w:ascii="Century Gothic" w:eastAsia="Times New Roman" w:hAnsi="Century Gothic" w:cs="Arial"/>
          <w:b/>
          <w:bCs/>
          <w:i/>
          <w:iCs/>
        </w:rPr>
        <w:t>We know what is right — what you expect of us — but we don’t always do it.</w:t>
      </w:r>
      <w:r w:rsidRPr="00433631">
        <w:rPr>
          <w:rFonts w:ascii="Century Gothic" w:eastAsia="Times New Roman" w:hAnsi="Century Gothic" w:cs="Times New Roman"/>
          <w:color w:val="auto"/>
        </w:rPr>
        <w:t xml:space="preserve"> </w:t>
      </w:r>
      <w:r w:rsidRPr="00433631">
        <w:rPr>
          <w:rFonts w:ascii="Century Gothic" w:eastAsia="Times New Roman" w:hAnsi="Century Gothic" w:cs="Arial"/>
          <w:b/>
          <w:bCs/>
          <w:i/>
          <w:iCs/>
        </w:rPr>
        <w:t>We also know what is wrong — the thoughts and actions that hurt others and sadden you — but we do these things anyway.</w:t>
      </w:r>
      <w:r w:rsidRPr="00433631">
        <w:rPr>
          <w:rFonts w:ascii="Century Gothic" w:eastAsia="Times New Roman" w:hAnsi="Century Gothic" w:cs="Times New Roman"/>
          <w:color w:val="auto"/>
        </w:rPr>
        <w:t xml:space="preserve"> </w:t>
      </w:r>
      <w:r w:rsidRPr="00433631">
        <w:rPr>
          <w:rFonts w:ascii="Century Gothic" w:eastAsia="Times New Roman" w:hAnsi="Century Gothic" w:cs="Arial"/>
          <w:b/>
          <w:bCs/>
          <w:i/>
          <w:iCs/>
        </w:rPr>
        <w:t>Forgive us and set us free.</w:t>
      </w:r>
    </w:p>
    <w:p w14:paraId="25F82091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B0612DF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Words of Assurance (based on Psalm 145)</w:t>
      </w:r>
    </w:p>
    <w:p w14:paraId="1B75839C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646B724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Moment of Silent Reflection</w:t>
      </w:r>
    </w:p>
    <w:p w14:paraId="61EC8DC8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B082A37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Words of Grace</w:t>
      </w:r>
    </w:p>
    <w:p w14:paraId="134863CA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B28EDC2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↑Passing of the Peace</w:t>
      </w:r>
    </w:p>
    <w:p w14:paraId="3F590538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52A16F9" w14:textId="77777777" w:rsidR="004021B0" w:rsidRPr="00145E98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Centering Song</w:t>
      </w: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“Waiting for You”</w:t>
      </w: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Christopher Grundy</w:t>
      </w:r>
    </w:p>
    <w:p w14:paraId="42EFB5C9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11DC3E7" w14:textId="7205F27C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</w:p>
    <w:p w14:paraId="586253F5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F3BC3AE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First Reading (Zechariah 9:9-12/NRSVUE)</w:t>
      </w:r>
    </w:p>
    <w:p w14:paraId="70D4CA8E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E6B8ED1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Gospel Reading (Matthew 11:16-19, 25-30/NRSVUE)</w:t>
      </w:r>
    </w:p>
    <w:p w14:paraId="1B75B38E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D7607FC" w14:textId="77777777" w:rsidR="004021B0" w:rsidRPr="00306B7E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306B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Reflection</w:t>
      </w:r>
      <w:r w:rsidRPr="00306B7E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306B7E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306B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06B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06B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06B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06B7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Rev. Brent Gundlah</w:t>
      </w:r>
    </w:p>
    <w:p w14:paraId="42D485EE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E22E3E9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14:paraId="4B8E436D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BBD8816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Offering Song</w:t>
      </w: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“Catch the Wind”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  <w:t>Donovan Leitch</w:t>
      </w:r>
    </w:p>
    <w:p w14:paraId="18C74040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EF8A241" w14:textId="1D14B089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sz w:val="24"/>
          <w:szCs w:val="24"/>
        </w:rPr>
        <w:t>↑</w:t>
      </w: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Doxology</w:t>
      </w:r>
    </w:p>
    <w:p w14:paraId="13756AA3" w14:textId="77777777" w:rsidR="004021B0" w:rsidRPr="00780663" w:rsidRDefault="004021B0" w:rsidP="004021B0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78066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Praise God from whom all blessings flow</w:t>
      </w:r>
    </w:p>
    <w:p w14:paraId="1A88AC95" w14:textId="77777777" w:rsidR="004021B0" w:rsidRPr="00780663" w:rsidRDefault="004021B0" w:rsidP="004021B0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78066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Praise God all creatures here below</w:t>
      </w:r>
    </w:p>
    <w:p w14:paraId="0851A0E8" w14:textId="77777777" w:rsidR="004021B0" w:rsidRPr="00780663" w:rsidRDefault="004021B0" w:rsidP="004021B0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78066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Praise God for all that love has done</w:t>
      </w:r>
    </w:p>
    <w:p w14:paraId="3E96906A" w14:textId="77777777" w:rsidR="004021B0" w:rsidRPr="00780663" w:rsidRDefault="004021B0" w:rsidP="004021B0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780663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Creator, Christ, and Spirit One. Amen.</w:t>
      </w:r>
    </w:p>
    <w:p w14:paraId="74E564E8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lastRenderedPageBreak/>
        <w:t>Prayer of Dedication</w:t>
      </w:r>
    </w:p>
    <w:p w14:paraId="1F5D0E85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002D011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14:paraId="16F50E85" w14:textId="528BBA2C" w:rsidR="004021B0" w:rsidRPr="00426001" w:rsidRDefault="004021B0" w:rsidP="00426001">
      <w:pPr>
        <w:pStyle w:val="ListParagraph"/>
        <w:numPr>
          <w:ilvl w:val="0"/>
          <w:numId w:val="34"/>
        </w:num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26001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The congregation will respond to each prayerful offering with the following words: </w:t>
      </w:r>
      <w:r w:rsidRPr="00426001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</w:p>
    <w:p w14:paraId="32B7EC43" w14:textId="60BDE5EA" w:rsidR="004021B0" w:rsidRPr="00426001" w:rsidRDefault="004021B0" w:rsidP="00426001">
      <w:pPr>
        <w:pStyle w:val="ListParagraph"/>
        <w:numPr>
          <w:ilvl w:val="0"/>
          <w:numId w:val="34"/>
        </w:num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26001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Today and every Sunday, you are invited to join a prayer circle in the chapel immediately after worship to share your joys and concerns aloud in the supportive company of others.</w:t>
      </w:r>
    </w:p>
    <w:p w14:paraId="54EF9BFB" w14:textId="77777777" w:rsidR="004021B0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8261D1D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14:paraId="2937C125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AF97996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Invitation to the Table</w:t>
      </w:r>
    </w:p>
    <w:p w14:paraId="2FBA64D5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color w:val="212121"/>
          <w:sz w:val="24"/>
          <w:szCs w:val="24"/>
        </w:rPr>
        <w:t>All are welcome to receive communion at HUCC, so please come forward, take a piece of bread (which is vegan and gluten free) and dip in the cup of your choice (we offer both wine and juice, as marked on base of the cups).</w:t>
      </w:r>
    </w:p>
    <w:p w14:paraId="1CBB0417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D98AF7C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Communion Song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  <w:t>“Tendrils”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  <w:t>Raynola Dominguez</w:t>
      </w:r>
    </w:p>
    <w:p w14:paraId="75910CAC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8A02083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Communion</w:t>
      </w:r>
    </w:p>
    <w:p w14:paraId="120C2F83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88779F8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14:paraId="005F26F1" w14:textId="77777777" w:rsidR="004021B0" w:rsidRPr="00FC2FA4" w:rsidRDefault="004021B0" w:rsidP="004021B0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Our Creator who is in heaven,</w:t>
      </w:r>
    </w:p>
    <w:p w14:paraId="5D65AB2A" w14:textId="77777777" w:rsidR="004021B0" w:rsidRPr="00FC2FA4" w:rsidRDefault="004021B0" w:rsidP="004021B0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Hallowed be Your name,</w:t>
      </w:r>
    </w:p>
    <w:p w14:paraId="20644C45" w14:textId="77777777" w:rsidR="004021B0" w:rsidRPr="00FC2FA4" w:rsidRDefault="004021B0" w:rsidP="004021B0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Your reign </w:t>
      </w:r>
      <w:proofErr w:type="gramStart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come</w:t>
      </w:r>
      <w:proofErr w:type="gramEnd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, </w:t>
      </w:r>
      <w:proofErr w:type="gramStart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will be done,</w:t>
      </w:r>
    </w:p>
    <w:p w14:paraId="42CEA50B" w14:textId="77777777" w:rsidR="004021B0" w:rsidRPr="00FC2FA4" w:rsidRDefault="004021B0" w:rsidP="004021B0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On earth as it is in heaven,</w:t>
      </w:r>
    </w:p>
    <w:p w14:paraId="0C9E76C2" w14:textId="77777777" w:rsidR="004021B0" w:rsidRPr="00FC2FA4" w:rsidRDefault="004021B0" w:rsidP="004021B0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Give us </w:t>
      </w:r>
      <w:proofErr w:type="gramStart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this day our</w:t>
      </w:r>
      <w:proofErr w:type="gramEnd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daily bread,</w:t>
      </w:r>
    </w:p>
    <w:p w14:paraId="363EA933" w14:textId="77777777" w:rsidR="004021B0" w:rsidRPr="00FC2FA4" w:rsidRDefault="004021B0" w:rsidP="004021B0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forgive us our debts as we forgive our debtors,</w:t>
      </w:r>
    </w:p>
    <w:p w14:paraId="1CEDD043" w14:textId="77777777" w:rsidR="004021B0" w:rsidRPr="00FC2FA4" w:rsidRDefault="004021B0" w:rsidP="004021B0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lead us not into temptation, but deliver us from evil,</w:t>
      </w:r>
    </w:p>
    <w:p w14:paraId="6A5B5FCC" w14:textId="77777777" w:rsidR="004021B0" w:rsidRPr="00FC2FA4" w:rsidRDefault="004021B0" w:rsidP="004021B0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For Yours is the reign, the power, and glory </w:t>
      </w:r>
      <w:proofErr w:type="spellStart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for ever</w:t>
      </w:r>
      <w:proofErr w:type="spellEnd"/>
      <w:r w:rsidRPr="00FC2FA4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. Amen.</w:t>
      </w:r>
    </w:p>
    <w:p w14:paraId="35F5350A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B0096BA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sz w:val="24"/>
          <w:szCs w:val="24"/>
        </w:rPr>
        <w:t>↑</w:t>
      </w: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14:paraId="00A32C19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EDF7C59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i/>
          <w:iCs/>
          <w:sz w:val="24"/>
          <w:szCs w:val="24"/>
        </w:rPr>
        <w:t>Dismissal to Sunday School</w:t>
      </w:r>
    </w:p>
    <w:p w14:paraId="2EB21DD4" w14:textId="77777777" w:rsidR="004021B0" w:rsidRPr="00FC2FA4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22F158A" w14:textId="77777777" w:rsidR="004021B0" w:rsidRPr="00145E98" w:rsidRDefault="004021B0" w:rsidP="004021B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</w:t>
      </w: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“Waiting on the World to Change”</w:t>
      </w:r>
      <w:r w:rsidRPr="00145E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John Mayer</w:t>
      </w:r>
    </w:p>
    <w:p w14:paraId="5307718B" w14:textId="77777777" w:rsidR="00DF6FCC" w:rsidRPr="00802EEE" w:rsidRDefault="00DF6FCC" w:rsidP="00DF6FCC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14:paraId="01A7B2C6" w14:textId="45EA929D" w:rsidR="00B36614" w:rsidRPr="00802EEE" w:rsidRDefault="000922CC" w:rsidP="00DF6FCC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  <w:r w:rsidRPr="00802EEE">
        <w:rPr>
          <w:rFonts w:ascii="Century Gothic" w:hAnsi="Century Gothic" w:cs="Arial"/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17D97338" wp14:editId="1ABA6A52">
                <wp:simplePos x="0" y="0"/>
                <wp:positionH relativeFrom="margin">
                  <wp:posOffset>180975</wp:posOffset>
                </wp:positionH>
                <wp:positionV relativeFrom="page">
                  <wp:posOffset>419100</wp:posOffset>
                </wp:positionV>
                <wp:extent cx="5029200" cy="274320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AB110" w14:textId="31010371" w:rsidR="00841713" w:rsidRPr="00D00D33" w:rsidRDefault="00841713" w:rsidP="00841713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F05BC1" wp14:editId="1C1B67AE">
                                  <wp:extent cx="4837430" cy="2647950"/>
                                  <wp:effectExtent l="0" t="0" r="1270" b="0"/>
                                  <wp:docPr id="214937092" name="Picture 3" descr="A close up of a pho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937092" name="Picture 3" descr="A close up of a phone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37430" cy="2647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97338" id="_x0000_s1027" type="#_x0000_t202" style="position:absolute;margin-left:14.25pt;margin-top:33pt;width:396pt;height:3in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" strokecolor="black [3213]">
                <v:textbox>
                  <w:txbxContent>
                    <w:p w14:paraId="01AAB110" w14:textId="31010371" w:rsidR="00841713" w:rsidRPr="00D00D33" w:rsidRDefault="00841713" w:rsidP="00841713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F05BC1" wp14:editId="1C1B67AE">
                            <wp:extent cx="4837430" cy="2647950"/>
                            <wp:effectExtent l="0" t="0" r="1270" b="0"/>
                            <wp:docPr id="214937092" name="Picture 3" descr="A close up of a pho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937092" name="Picture 3" descr="A close up of a phone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37430" cy="2647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</w:p>
    <w:p w14:paraId="47CE1E2A" w14:textId="5E6B1B36" w:rsidR="00433631" w:rsidRPr="00FC2FA4" w:rsidRDefault="00433631" w:rsidP="00433631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Reader: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Chri</w:t>
      </w:r>
      <w:r w:rsidR="00690480">
        <w:rPr>
          <w:rFonts w:ascii="Century Gothic" w:eastAsia="Times New Roman" w:hAnsi="Century Gothic" w:cs="Arial"/>
          <w:b/>
          <w:bCs/>
          <w:sz w:val="24"/>
          <w:szCs w:val="24"/>
        </w:rPr>
        <w:t>s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Gamble</w:t>
      </w:r>
      <w:r w:rsidRPr="00FC2FA4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, Slides: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Martha Bale</w:t>
      </w:r>
    </w:p>
    <w:p w14:paraId="4967FDFC" w14:textId="77777777" w:rsidR="00433631" w:rsidRPr="00FC2FA4" w:rsidRDefault="00433631" w:rsidP="00433631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FC2FA4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Video: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Jim Bale</w:t>
      </w:r>
      <w:r w:rsidRPr="00FC2FA4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, Sound: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Chuck Dillard</w:t>
      </w:r>
    </w:p>
    <w:p w14:paraId="35878663" w14:textId="77777777" w:rsidR="00433631" w:rsidRPr="00145E98" w:rsidRDefault="00433631" w:rsidP="00433631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145E98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Music: Raynola Dominguez &amp; Mark Dazley</w:t>
      </w:r>
    </w:p>
    <w:p w14:paraId="64A90D1E" w14:textId="77777777" w:rsidR="00B36614" w:rsidRPr="00802EEE" w:rsidRDefault="00B36614" w:rsidP="00DF6FC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E8FC0AA" w14:textId="77777777" w:rsidR="00EB2D16" w:rsidRPr="00802EEE" w:rsidRDefault="00EB2D16" w:rsidP="00DF6FC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sz w:val="24"/>
          <w:szCs w:val="24"/>
        </w:rPr>
        <w:t>Worship services at HUCC are live streamed on Facebook and YouTube.</w:t>
      </w:r>
    </w:p>
    <w:p w14:paraId="0BDF04D7" w14:textId="77777777" w:rsidR="00EB2D16" w:rsidRPr="00802EEE" w:rsidRDefault="00EB2D16" w:rsidP="00DF6FCC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02EEE">
        <w:rPr>
          <w:rFonts w:ascii="Century Gothic" w:eastAsia="Times New Roman" w:hAnsi="Century Gothic" w:cs="Arial"/>
          <w:b/>
          <w:bCs/>
          <w:sz w:val="24"/>
          <w:szCs w:val="24"/>
        </w:rPr>
        <w:t>Your presence here today is your consent to being part of that broadcast.</w:t>
      </w:r>
    </w:p>
    <w:p w14:paraId="31DB84C5" w14:textId="77777777" w:rsidR="00F01EDC" w:rsidRPr="00802EEE" w:rsidRDefault="00F01EDC" w:rsidP="00DF6FC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C2184BB" w14:textId="77777777" w:rsidR="006265D7" w:rsidRPr="00802EEE" w:rsidRDefault="006265D7" w:rsidP="006265D7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bookmarkStart w:id="0" w:name="_Hlk196908865"/>
      <w:bookmarkStart w:id="1" w:name="_Hlk199335301"/>
      <w:bookmarkStart w:id="2" w:name="_Hlk205370499"/>
      <w:bookmarkStart w:id="3" w:name="_Hlk209529253"/>
      <w:bookmarkStart w:id="4" w:name="_Hlk212120108"/>
      <w:bookmarkStart w:id="5" w:name="_Hlk211427884"/>
      <w:bookmarkStart w:id="6" w:name="_Hlk212636921"/>
      <w:bookmarkStart w:id="7" w:name="_Hlk213144183"/>
      <w:bookmarkStart w:id="8" w:name="_Hlk213837667"/>
      <w:bookmarkStart w:id="9" w:name="_Hlk214541892"/>
      <w:r w:rsidRPr="00802EEE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Upcoming Events</w:t>
      </w:r>
    </w:p>
    <w:p w14:paraId="2CEDF903" w14:textId="77777777" w:rsidR="006265D7" w:rsidRPr="00802EEE" w:rsidRDefault="006265D7" w:rsidP="006265D7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0" w:name="_Hlk214359242"/>
      <w:r w:rsidRPr="00802EEE">
        <w:rPr>
          <w:rFonts w:asciiTheme="minorHAnsi" w:hAnsiTheme="minorHAnsi" w:cstheme="minorHAnsi"/>
          <w:b/>
          <w:color w:val="auto"/>
          <w:sz w:val="24"/>
          <w:szCs w:val="24"/>
        </w:rPr>
        <w:t>Glendale Collection every Wednesday at South entrance.</w:t>
      </w:r>
    </w:p>
    <w:p w14:paraId="4076C454" w14:textId="77777777" w:rsidR="006265D7" w:rsidRPr="00802EEE" w:rsidRDefault="006265D7" w:rsidP="006265D7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1" w:name="_Hlk210307771"/>
      <w:bookmarkStart w:id="12" w:name="_Hlk206069026"/>
      <w:bookmarkStart w:id="13" w:name="_Hlk213924465"/>
      <w:bookmarkEnd w:id="0"/>
      <w:bookmarkEnd w:id="1"/>
      <w:bookmarkEnd w:id="2"/>
      <w:r w:rsidRPr="00802EEE">
        <w:rPr>
          <w:rFonts w:asciiTheme="minorHAnsi" w:hAnsiTheme="minorHAnsi" w:cstheme="minorHAnsi"/>
          <w:b/>
          <w:color w:val="auto"/>
          <w:sz w:val="24"/>
          <w:szCs w:val="24"/>
        </w:rPr>
        <w:t>Gatherings Book group meets every Sunday at 9 am in the Chapel.</w:t>
      </w:r>
    </w:p>
    <w:p w14:paraId="48B4FBBD" w14:textId="61EB52E0" w:rsidR="006265D7" w:rsidRPr="00802EEE" w:rsidRDefault="006265D7" w:rsidP="006265D7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4" w:name="_Hlk216258526"/>
      <w:bookmarkEnd w:id="3"/>
      <w:bookmarkEnd w:id="4"/>
      <w:bookmarkEnd w:id="5"/>
      <w:bookmarkEnd w:id="6"/>
      <w:bookmarkEnd w:id="7"/>
      <w:bookmarkEnd w:id="8"/>
      <w:bookmarkEnd w:id="11"/>
      <w:bookmarkEnd w:id="12"/>
      <w:bookmarkEnd w:id="13"/>
      <w:r w:rsidRPr="00802EEE">
        <w:rPr>
          <w:rFonts w:asciiTheme="minorHAnsi" w:hAnsiTheme="minorHAnsi" w:cstheme="minorHAnsi"/>
          <w:b/>
          <w:color w:val="auto"/>
          <w:sz w:val="24"/>
          <w:szCs w:val="24"/>
        </w:rPr>
        <w:t>HUCC Choir rehearses Wednesdays, July 8th &amp; 15th at 6:30 pm in the Choir Room.</w:t>
      </w:r>
    </w:p>
    <w:p w14:paraId="622A4FCF" w14:textId="77777777" w:rsidR="006265D7" w:rsidRPr="00802EEE" w:rsidRDefault="006265D7" w:rsidP="006265D7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5" w:name="_Hlk214968313"/>
      <w:bookmarkStart w:id="16" w:name="_Hlk214359318"/>
      <w:bookmarkEnd w:id="14"/>
      <w:r w:rsidRPr="00802EEE">
        <w:rPr>
          <w:rFonts w:asciiTheme="minorHAnsi" w:hAnsiTheme="minorHAnsi" w:cstheme="minorHAnsi"/>
          <w:b/>
          <w:color w:val="auto"/>
          <w:sz w:val="24"/>
          <w:szCs w:val="24"/>
        </w:rPr>
        <w:t>Top of the Hill luncheon on Thursday, July 9th at noon in McMullen Hall.</w:t>
      </w:r>
      <w:bookmarkEnd w:id="9"/>
      <w:bookmarkEnd w:id="10"/>
      <w:bookmarkEnd w:id="15"/>
      <w:bookmarkEnd w:id="16"/>
    </w:p>
    <w:p w14:paraId="0C44A35A" w14:textId="77777777" w:rsidR="006265D7" w:rsidRPr="00802EEE" w:rsidRDefault="006265D7" w:rsidP="006265D7">
      <w:pPr>
        <w:spacing w:after="120" w:line="240" w:lineRule="auto"/>
        <w:rPr>
          <w:b/>
          <w:color w:val="auto"/>
          <w:sz w:val="24"/>
          <w:szCs w:val="24"/>
        </w:rPr>
      </w:pPr>
      <w:r w:rsidRPr="00802EEE">
        <w:rPr>
          <w:b/>
          <w:color w:val="auto"/>
          <w:sz w:val="24"/>
          <w:szCs w:val="24"/>
        </w:rPr>
        <w:t>Operation Sandwich – Thursday, July 16th @ 4 pm in the Kitchen.</w:t>
      </w:r>
    </w:p>
    <w:p w14:paraId="403B5D6E" w14:textId="77777777" w:rsidR="006265D7" w:rsidRPr="00802EEE" w:rsidRDefault="006265D7" w:rsidP="006265D7">
      <w:pPr>
        <w:spacing w:after="120" w:line="240" w:lineRule="auto"/>
        <w:rPr>
          <w:b/>
          <w:color w:val="auto"/>
          <w:sz w:val="24"/>
          <w:szCs w:val="24"/>
        </w:rPr>
      </w:pPr>
      <w:r w:rsidRPr="00802EEE">
        <w:rPr>
          <w:b/>
          <w:color w:val="auto"/>
          <w:sz w:val="24"/>
          <w:szCs w:val="24"/>
        </w:rPr>
        <w:t>Serving evening meal at St. Vincent’s on Friday, July 17th at 4:30 pm.</w:t>
      </w:r>
    </w:p>
    <w:p w14:paraId="72ED9784" w14:textId="77777777" w:rsidR="00690480" w:rsidRPr="005A7CE8" w:rsidRDefault="00690480" w:rsidP="00690480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7" w:name="_Hlk218602044"/>
      <w:r w:rsidRPr="00802EEE">
        <w:rPr>
          <w:rFonts w:asciiTheme="minorHAnsi" w:hAnsiTheme="minorHAnsi" w:cstheme="minorHAnsi"/>
          <w:b/>
          <w:color w:val="auto"/>
          <w:sz w:val="24"/>
          <w:szCs w:val="24"/>
        </w:rPr>
        <w:t>HUCC Grief Support group will be on hiatus throughout the summer.</w:t>
      </w:r>
      <w:bookmarkEnd w:id="17"/>
    </w:p>
    <w:p w14:paraId="407C2578" w14:textId="509FEEB3" w:rsidR="006265D7" w:rsidRPr="00802EEE" w:rsidRDefault="006265D7" w:rsidP="006265D7">
      <w:pPr>
        <w:spacing w:after="120" w:line="240" w:lineRule="auto"/>
        <w:rPr>
          <w:b/>
          <w:color w:val="auto"/>
          <w:sz w:val="24"/>
          <w:szCs w:val="24"/>
        </w:rPr>
      </w:pPr>
      <w:r w:rsidRPr="00802EEE">
        <w:rPr>
          <w:b/>
          <w:color w:val="auto"/>
          <w:sz w:val="24"/>
          <w:szCs w:val="24"/>
        </w:rPr>
        <w:t xml:space="preserve">Caring Ministry </w:t>
      </w:r>
      <w:r w:rsidR="00690480">
        <w:rPr>
          <w:b/>
          <w:color w:val="auto"/>
          <w:sz w:val="24"/>
          <w:szCs w:val="24"/>
        </w:rPr>
        <w:t>meeting on hiatus for month of July.</w:t>
      </w:r>
    </w:p>
    <w:p w14:paraId="4E3A85C7" w14:textId="77777777" w:rsidR="00690480" w:rsidRPr="005A7CE8" w:rsidRDefault="00690480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</w:p>
    <w:sectPr w:rsidR="00690480" w:rsidRPr="005A7CE8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1ED04D7B"/>
    <w:multiLevelType w:val="multilevel"/>
    <w:tmpl w:val="62942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740989"/>
    <w:multiLevelType w:val="multilevel"/>
    <w:tmpl w:val="F5B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79390E"/>
    <w:multiLevelType w:val="multilevel"/>
    <w:tmpl w:val="FA66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226ABD"/>
    <w:multiLevelType w:val="hybridMultilevel"/>
    <w:tmpl w:val="4F4A4EFE"/>
    <w:lvl w:ilvl="0" w:tplc="ADB477C6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8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774CB4"/>
    <w:multiLevelType w:val="multilevel"/>
    <w:tmpl w:val="AC2C8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C327A2"/>
    <w:multiLevelType w:val="multilevel"/>
    <w:tmpl w:val="33360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B062ED"/>
    <w:multiLevelType w:val="multilevel"/>
    <w:tmpl w:val="E3B2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C064F1"/>
    <w:multiLevelType w:val="multilevel"/>
    <w:tmpl w:val="6572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D2209F"/>
    <w:multiLevelType w:val="multilevel"/>
    <w:tmpl w:val="7AEAE8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4965912">
    <w:abstractNumId w:val="21"/>
  </w:num>
  <w:num w:numId="2" w16cid:durableId="542326352">
    <w:abstractNumId w:val="9"/>
  </w:num>
  <w:num w:numId="3" w16cid:durableId="612127219">
    <w:abstractNumId w:val="29"/>
  </w:num>
  <w:num w:numId="4" w16cid:durableId="2145610628">
    <w:abstractNumId w:val="28"/>
  </w:num>
  <w:num w:numId="5" w16cid:durableId="496961530">
    <w:abstractNumId w:val="32"/>
  </w:num>
  <w:num w:numId="6" w16cid:durableId="949505575">
    <w:abstractNumId w:val="17"/>
  </w:num>
  <w:num w:numId="7" w16cid:durableId="1637561915">
    <w:abstractNumId w:val="24"/>
  </w:num>
  <w:num w:numId="8" w16cid:durableId="322396123">
    <w:abstractNumId w:val="14"/>
  </w:num>
  <w:num w:numId="9" w16cid:durableId="1830436868">
    <w:abstractNumId w:val="1"/>
  </w:num>
  <w:num w:numId="10" w16cid:durableId="1996688410">
    <w:abstractNumId w:val="2"/>
  </w:num>
  <w:num w:numId="11" w16cid:durableId="490829346">
    <w:abstractNumId w:val="12"/>
  </w:num>
  <w:num w:numId="12" w16cid:durableId="772944509">
    <w:abstractNumId w:val="31"/>
  </w:num>
  <w:num w:numId="13" w16cid:durableId="1053046255">
    <w:abstractNumId w:val="15"/>
  </w:num>
  <w:num w:numId="14" w16cid:durableId="193276556">
    <w:abstractNumId w:val="23"/>
  </w:num>
  <w:num w:numId="15" w16cid:durableId="1734308151">
    <w:abstractNumId w:val="4"/>
  </w:num>
  <w:num w:numId="16" w16cid:durableId="1704866341">
    <w:abstractNumId w:val="21"/>
  </w:num>
  <w:num w:numId="17" w16cid:durableId="1797987065">
    <w:abstractNumId w:val="30"/>
  </w:num>
  <w:num w:numId="18" w16cid:durableId="333068237">
    <w:abstractNumId w:val="18"/>
  </w:num>
  <w:num w:numId="19" w16cid:durableId="1633362344">
    <w:abstractNumId w:val="16"/>
  </w:num>
  <w:num w:numId="20" w16cid:durableId="1855923821">
    <w:abstractNumId w:val="0"/>
  </w:num>
  <w:num w:numId="21" w16cid:durableId="1230533824">
    <w:abstractNumId w:val="7"/>
    <w:lvlOverride w:ilvl="0">
      <w:lvl w:ilvl="0">
        <w:numFmt w:val="decimal"/>
        <w:lvlText w:val="%1."/>
        <w:lvlJc w:val="left"/>
      </w:lvl>
    </w:lvlOverride>
  </w:num>
  <w:num w:numId="22" w16cid:durableId="1736851699">
    <w:abstractNumId w:val="13"/>
  </w:num>
  <w:num w:numId="23" w16cid:durableId="277683725">
    <w:abstractNumId w:val="6"/>
  </w:num>
  <w:num w:numId="24" w16cid:durableId="855195367">
    <w:abstractNumId w:val="20"/>
  </w:num>
  <w:num w:numId="25" w16cid:durableId="465201060">
    <w:abstractNumId w:val="3"/>
  </w:num>
  <w:num w:numId="26" w16cid:durableId="1444153226">
    <w:abstractNumId w:val="5"/>
  </w:num>
  <w:num w:numId="27" w16cid:durableId="1751460841">
    <w:abstractNumId w:val="8"/>
  </w:num>
  <w:num w:numId="28" w16cid:durableId="1132404613">
    <w:abstractNumId w:val="19"/>
  </w:num>
  <w:num w:numId="29" w16cid:durableId="1760979627">
    <w:abstractNumId w:val="26"/>
  </w:num>
  <w:num w:numId="30" w16cid:durableId="960457154">
    <w:abstractNumId w:val="25"/>
  </w:num>
  <w:num w:numId="31" w16cid:durableId="516117694">
    <w:abstractNumId w:val="10"/>
  </w:num>
  <w:num w:numId="32" w16cid:durableId="86118787">
    <w:abstractNumId w:val="22"/>
  </w:num>
  <w:num w:numId="33" w16cid:durableId="520438071">
    <w:abstractNumId w:val="27"/>
    <w:lvlOverride w:ilvl="0">
      <w:lvl w:ilvl="0">
        <w:numFmt w:val="decimal"/>
        <w:lvlText w:val="%1."/>
        <w:lvlJc w:val="left"/>
      </w:lvl>
    </w:lvlOverride>
  </w:num>
  <w:num w:numId="34" w16cid:durableId="1813982432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648"/>
    <w:rsid w:val="000006B1"/>
    <w:rsid w:val="0000070C"/>
    <w:rsid w:val="00000A09"/>
    <w:rsid w:val="000011D7"/>
    <w:rsid w:val="00001225"/>
    <w:rsid w:val="00001349"/>
    <w:rsid w:val="00001F60"/>
    <w:rsid w:val="000021AD"/>
    <w:rsid w:val="0000230E"/>
    <w:rsid w:val="00002399"/>
    <w:rsid w:val="00002B9D"/>
    <w:rsid w:val="00002DD3"/>
    <w:rsid w:val="00003105"/>
    <w:rsid w:val="00003333"/>
    <w:rsid w:val="00003595"/>
    <w:rsid w:val="00003BEC"/>
    <w:rsid w:val="00003D55"/>
    <w:rsid w:val="00003D61"/>
    <w:rsid w:val="00003F88"/>
    <w:rsid w:val="000045DC"/>
    <w:rsid w:val="000057A0"/>
    <w:rsid w:val="00006085"/>
    <w:rsid w:val="00006C7D"/>
    <w:rsid w:val="00006D04"/>
    <w:rsid w:val="00006D3B"/>
    <w:rsid w:val="00006D95"/>
    <w:rsid w:val="00006E07"/>
    <w:rsid w:val="00006F1D"/>
    <w:rsid w:val="00007504"/>
    <w:rsid w:val="000076E9"/>
    <w:rsid w:val="00010D31"/>
    <w:rsid w:val="00011107"/>
    <w:rsid w:val="000125D3"/>
    <w:rsid w:val="00012750"/>
    <w:rsid w:val="00012AFA"/>
    <w:rsid w:val="00013C23"/>
    <w:rsid w:val="0001406B"/>
    <w:rsid w:val="00014084"/>
    <w:rsid w:val="000144A1"/>
    <w:rsid w:val="000147E7"/>
    <w:rsid w:val="00014D1E"/>
    <w:rsid w:val="000150D5"/>
    <w:rsid w:val="000152B2"/>
    <w:rsid w:val="000158BD"/>
    <w:rsid w:val="00016232"/>
    <w:rsid w:val="00016513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32F"/>
    <w:rsid w:val="0002250F"/>
    <w:rsid w:val="00022538"/>
    <w:rsid w:val="000227EF"/>
    <w:rsid w:val="0002284B"/>
    <w:rsid w:val="0002287C"/>
    <w:rsid w:val="00023631"/>
    <w:rsid w:val="00023645"/>
    <w:rsid w:val="00023836"/>
    <w:rsid w:val="0002520A"/>
    <w:rsid w:val="000255A2"/>
    <w:rsid w:val="000255E6"/>
    <w:rsid w:val="00025BC9"/>
    <w:rsid w:val="00026094"/>
    <w:rsid w:val="00026463"/>
    <w:rsid w:val="00026772"/>
    <w:rsid w:val="000269FD"/>
    <w:rsid w:val="00026F88"/>
    <w:rsid w:val="00027040"/>
    <w:rsid w:val="00027687"/>
    <w:rsid w:val="00027902"/>
    <w:rsid w:val="00027B7D"/>
    <w:rsid w:val="00027D98"/>
    <w:rsid w:val="00027E14"/>
    <w:rsid w:val="0003084E"/>
    <w:rsid w:val="0003093F"/>
    <w:rsid w:val="00030D21"/>
    <w:rsid w:val="000311D7"/>
    <w:rsid w:val="0003123A"/>
    <w:rsid w:val="00031332"/>
    <w:rsid w:val="00031390"/>
    <w:rsid w:val="000326ED"/>
    <w:rsid w:val="000337B4"/>
    <w:rsid w:val="0003487B"/>
    <w:rsid w:val="00034957"/>
    <w:rsid w:val="00035558"/>
    <w:rsid w:val="000355E1"/>
    <w:rsid w:val="00035988"/>
    <w:rsid w:val="00036685"/>
    <w:rsid w:val="000374F3"/>
    <w:rsid w:val="00037900"/>
    <w:rsid w:val="00037937"/>
    <w:rsid w:val="00037FDB"/>
    <w:rsid w:val="00040069"/>
    <w:rsid w:val="000400EA"/>
    <w:rsid w:val="00041188"/>
    <w:rsid w:val="00041648"/>
    <w:rsid w:val="00041B4A"/>
    <w:rsid w:val="00041D9A"/>
    <w:rsid w:val="00041E9C"/>
    <w:rsid w:val="00041F2E"/>
    <w:rsid w:val="00041F92"/>
    <w:rsid w:val="0004213A"/>
    <w:rsid w:val="00042550"/>
    <w:rsid w:val="00042C4A"/>
    <w:rsid w:val="000432D0"/>
    <w:rsid w:val="00043F25"/>
    <w:rsid w:val="0004459D"/>
    <w:rsid w:val="000456DC"/>
    <w:rsid w:val="00045802"/>
    <w:rsid w:val="00045D9B"/>
    <w:rsid w:val="00045DEE"/>
    <w:rsid w:val="00046283"/>
    <w:rsid w:val="000463A8"/>
    <w:rsid w:val="000463C0"/>
    <w:rsid w:val="000466ED"/>
    <w:rsid w:val="000471A5"/>
    <w:rsid w:val="0004728A"/>
    <w:rsid w:val="00047FD4"/>
    <w:rsid w:val="00050173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3A31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87F"/>
    <w:rsid w:val="000568D6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392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6C9F"/>
    <w:rsid w:val="00067265"/>
    <w:rsid w:val="00067301"/>
    <w:rsid w:val="00067706"/>
    <w:rsid w:val="00067B8D"/>
    <w:rsid w:val="00067CA2"/>
    <w:rsid w:val="00067D08"/>
    <w:rsid w:val="00067DB7"/>
    <w:rsid w:val="0007041C"/>
    <w:rsid w:val="00070E60"/>
    <w:rsid w:val="00070EC0"/>
    <w:rsid w:val="00070F09"/>
    <w:rsid w:val="00070FFB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AAF"/>
    <w:rsid w:val="00081B54"/>
    <w:rsid w:val="00081FC9"/>
    <w:rsid w:val="000825A9"/>
    <w:rsid w:val="0008272C"/>
    <w:rsid w:val="00083952"/>
    <w:rsid w:val="000844CD"/>
    <w:rsid w:val="00084606"/>
    <w:rsid w:val="00084C36"/>
    <w:rsid w:val="00084EAB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87D40"/>
    <w:rsid w:val="00090724"/>
    <w:rsid w:val="000907BA"/>
    <w:rsid w:val="000908AB"/>
    <w:rsid w:val="00090A51"/>
    <w:rsid w:val="00091379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5985"/>
    <w:rsid w:val="000965E9"/>
    <w:rsid w:val="00096EA5"/>
    <w:rsid w:val="00096EFA"/>
    <w:rsid w:val="00097208"/>
    <w:rsid w:val="0009773A"/>
    <w:rsid w:val="00097877"/>
    <w:rsid w:val="00097B59"/>
    <w:rsid w:val="000A04D5"/>
    <w:rsid w:val="000A04EC"/>
    <w:rsid w:val="000A0ABE"/>
    <w:rsid w:val="000A0C69"/>
    <w:rsid w:val="000A0D81"/>
    <w:rsid w:val="000A0FC9"/>
    <w:rsid w:val="000A15F3"/>
    <w:rsid w:val="000A19FB"/>
    <w:rsid w:val="000A1A9A"/>
    <w:rsid w:val="000A21D7"/>
    <w:rsid w:val="000A2506"/>
    <w:rsid w:val="000A263D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3C"/>
    <w:rsid w:val="000A4AFC"/>
    <w:rsid w:val="000A5647"/>
    <w:rsid w:val="000A5786"/>
    <w:rsid w:val="000A5984"/>
    <w:rsid w:val="000A5B9F"/>
    <w:rsid w:val="000A5ED6"/>
    <w:rsid w:val="000A5F2C"/>
    <w:rsid w:val="000A5F91"/>
    <w:rsid w:val="000A60C0"/>
    <w:rsid w:val="000A6B05"/>
    <w:rsid w:val="000A6C81"/>
    <w:rsid w:val="000A6F23"/>
    <w:rsid w:val="000A793E"/>
    <w:rsid w:val="000A7E10"/>
    <w:rsid w:val="000B080D"/>
    <w:rsid w:val="000B0BE6"/>
    <w:rsid w:val="000B0BEC"/>
    <w:rsid w:val="000B0D03"/>
    <w:rsid w:val="000B0E07"/>
    <w:rsid w:val="000B13EE"/>
    <w:rsid w:val="000B14DB"/>
    <w:rsid w:val="000B17ED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3B7"/>
    <w:rsid w:val="000B5443"/>
    <w:rsid w:val="000B576C"/>
    <w:rsid w:val="000B5927"/>
    <w:rsid w:val="000B59DF"/>
    <w:rsid w:val="000B5D73"/>
    <w:rsid w:val="000B602D"/>
    <w:rsid w:val="000B60DD"/>
    <w:rsid w:val="000B68EE"/>
    <w:rsid w:val="000B70D3"/>
    <w:rsid w:val="000B71B3"/>
    <w:rsid w:val="000B7C02"/>
    <w:rsid w:val="000B7E08"/>
    <w:rsid w:val="000B7F39"/>
    <w:rsid w:val="000B7FBF"/>
    <w:rsid w:val="000B7FF2"/>
    <w:rsid w:val="000C07CC"/>
    <w:rsid w:val="000C0A49"/>
    <w:rsid w:val="000C0AAB"/>
    <w:rsid w:val="000C0F03"/>
    <w:rsid w:val="000C1942"/>
    <w:rsid w:val="000C1BC0"/>
    <w:rsid w:val="000C1C65"/>
    <w:rsid w:val="000C1E2F"/>
    <w:rsid w:val="000C203E"/>
    <w:rsid w:val="000C3934"/>
    <w:rsid w:val="000C4028"/>
    <w:rsid w:val="000C4073"/>
    <w:rsid w:val="000C4228"/>
    <w:rsid w:val="000C4C7E"/>
    <w:rsid w:val="000C4CA9"/>
    <w:rsid w:val="000C4E60"/>
    <w:rsid w:val="000C5188"/>
    <w:rsid w:val="000C5368"/>
    <w:rsid w:val="000C5A38"/>
    <w:rsid w:val="000C5F9B"/>
    <w:rsid w:val="000C616E"/>
    <w:rsid w:val="000C62FC"/>
    <w:rsid w:val="000C6485"/>
    <w:rsid w:val="000C64D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306"/>
    <w:rsid w:val="000D0598"/>
    <w:rsid w:val="000D09D4"/>
    <w:rsid w:val="000D0DDF"/>
    <w:rsid w:val="000D1798"/>
    <w:rsid w:val="000D2189"/>
    <w:rsid w:val="000D374B"/>
    <w:rsid w:val="000D40A3"/>
    <w:rsid w:val="000D4DC5"/>
    <w:rsid w:val="000D4EF0"/>
    <w:rsid w:val="000D5321"/>
    <w:rsid w:val="000D5471"/>
    <w:rsid w:val="000D5933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265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8AA"/>
    <w:rsid w:val="000E59D1"/>
    <w:rsid w:val="000E5D96"/>
    <w:rsid w:val="000E5E14"/>
    <w:rsid w:val="000E6894"/>
    <w:rsid w:val="000E73C8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4F9"/>
    <w:rsid w:val="000F3D4D"/>
    <w:rsid w:val="000F40B7"/>
    <w:rsid w:val="000F4A3D"/>
    <w:rsid w:val="000F545E"/>
    <w:rsid w:val="000F58F0"/>
    <w:rsid w:val="000F5D3C"/>
    <w:rsid w:val="000F7108"/>
    <w:rsid w:val="000F7BB4"/>
    <w:rsid w:val="000F7E89"/>
    <w:rsid w:val="0010006D"/>
    <w:rsid w:val="00100209"/>
    <w:rsid w:val="001007D1"/>
    <w:rsid w:val="0010184A"/>
    <w:rsid w:val="00101C41"/>
    <w:rsid w:val="001020BD"/>
    <w:rsid w:val="001020FD"/>
    <w:rsid w:val="0010260B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174"/>
    <w:rsid w:val="00105487"/>
    <w:rsid w:val="00105E02"/>
    <w:rsid w:val="00106665"/>
    <w:rsid w:val="00106876"/>
    <w:rsid w:val="001076E7"/>
    <w:rsid w:val="0010770B"/>
    <w:rsid w:val="00110032"/>
    <w:rsid w:val="0011013A"/>
    <w:rsid w:val="00110158"/>
    <w:rsid w:val="001102C7"/>
    <w:rsid w:val="001107D8"/>
    <w:rsid w:val="001107F5"/>
    <w:rsid w:val="00110A76"/>
    <w:rsid w:val="00110C3C"/>
    <w:rsid w:val="00110CC3"/>
    <w:rsid w:val="00110D63"/>
    <w:rsid w:val="00110DEE"/>
    <w:rsid w:val="00110F71"/>
    <w:rsid w:val="001112DC"/>
    <w:rsid w:val="0011133D"/>
    <w:rsid w:val="00111479"/>
    <w:rsid w:val="00111951"/>
    <w:rsid w:val="00112E6E"/>
    <w:rsid w:val="00112F4E"/>
    <w:rsid w:val="0011381A"/>
    <w:rsid w:val="00113C99"/>
    <w:rsid w:val="00113D9E"/>
    <w:rsid w:val="00113E8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72"/>
    <w:rsid w:val="00116ED1"/>
    <w:rsid w:val="00116EE6"/>
    <w:rsid w:val="00116F6D"/>
    <w:rsid w:val="0011728C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285F"/>
    <w:rsid w:val="00122EE4"/>
    <w:rsid w:val="001232D1"/>
    <w:rsid w:val="00124613"/>
    <w:rsid w:val="00124831"/>
    <w:rsid w:val="00124D5C"/>
    <w:rsid w:val="00124F97"/>
    <w:rsid w:val="001258FA"/>
    <w:rsid w:val="00125AFF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B36"/>
    <w:rsid w:val="00130E56"/>
    <w:rsid w:val="00131742"/>
    <w:rsid w:val="0013184C"/>
    <w:rsid w:val="00132629"/>
    <w:rsid w:val="00133027"/>
    <w:rsid w:val="00133801"/>
    <w:rsid w:val="001338A2"/>
    <w:rsid w:val="001341C3"/>
    <w:rsid w:val="001341DB"/>
    <w:rsid w:val="001345AB"/>
    <w:rsid w:val="00134CCA"/>
    <w:rsid w:val="00135348"/>
    <w:rsid w:val="00135391"/>
    <w:rsid w:val="00135BEE"/>
    <w:rsid w:val="001366FD"/>
    <w:rsid w:val="00136EBF"/>
    <w:rsid w:val="001370F8"/>
    <w:rsid w:val="00137460"/>
    <w:rsid w:val="00137493"/>
    <w:rsid w:val="00137D54"/>
    <w:rsid w:val="00137DBA"/>
    <w:rsid w:val="00140744"/>
    <w:rsid w:val="00140C2B"/>
    <w:rsid w:val="00140E55"/>
    <w:rsid w:val="00141125"/>
    <w:rsid w:val="00141242"/>
    <w:rsid w:val="00141B2B"/>
    <w:rsid w:val="00141B3F"/>
    <w:rsid w:val="001421A1"/>
    <w:rsid w:val="00142E59"/>
    <w:rsid w:val="00142F3A"/>
    <w:rsid w:val="00143278"/>
    <w:rsid w:val="00143713"/>
    <w:rsid w:val="00143831"/>
    <w:rsid w:val="00143941"/>
    <w:rsid w:val="00143AAE"/>
    <w:rsid w:val="00143C34"/>
    <w:rsid w:val="001441D6"/>
    <w:rsid w:val="00144542"/>
    <w:rsid w:val="001447DB"/>
    <w:rsid w:val="00144939"/>
    <w:rsid w:val="001449B1"/>
    <w:rsid w:val="00144B63"/>
    <w:rsid w:val="00144BAD"/>
    <w:rsid w:val="00144F16"/>
    <w:rsid w:val="001457B5"/>
    <w:rsid w:val="00146323"/>
    <w:rsid w:val="001468F8"/>
    <w:rsid w:val="00146970"/>
    <w:rsid w:val="00146B02"/>
    <w:rsid w:val="001471AF"/>
    <w:rsid w:val="00147265"/>
    <w:rsid w:val="00147B88"/>
    <w:rsid w:val="001503FF"/>
    <w:rsid w:val="001510AD"/>
    <w:rsid w:val="001512C3"/>
    <w:rsid w:val="001517BA"/>
    <w:rsid w:val="001519BB"/>
    <w:rsid w:val="00151C99"/>
    <w:rsid w:val="0015218F"/>
    <w:rsid w:val="001521DA"/>
    <w:rsid w:val="00152464"/>
    <w:rsid w:val="00152AFD"/>
    <w:rsid w:val="00152B13"/>
    <w:rsid w:val="00152D84"/>
    <w:rsid w:val="00153335"/>
    <w:rsid w:val="001538A3"/>
    <w:rsid w:val="001538F7"/>
    <w:rsid w:val="00153AC7"/>
    <w:rsid w:val="00153D89"/>
    <w:rsid w:val="00153E47"/>
    <w:rsid w:val="00154323"/>
    <w:rsid w:val="001545F5"/>
    <w:rsid w:val="00155185"/>
    <w:rsid w:val="00155488"/>
    <w:rsid w:val="00156304"/>
    <w:rsid w:val="0015657E"/>
    <w:rsid w:val="001566E8"/>
    <w:rsid w:val="00156BB7"/>
    <w:rsid w:val="00156E52"/>
    <w:rsid w:val="00157150"/>
    <w:rsid w:val="00157E9E"/>
    <w:rsid w:val="00157F19"/>
    <w:rsid w:val="00160367"/>
    <w:rsid w:val="001605E8"/>
    <w:rsid w:val="00160799"/>
    <w:rsid w:val="00160C38"/>
    <w:rsid w:val="00161884"/>
    <w:rsid w:val="00161BEA"/>
    <w:rsid w:val="00161DD2"/>
    <w:rsid w:val="00162129"/>
    <w:rsid w:val="00162896"/>
    <w:rsid w:val="00162AAF"/>
    <w:rsid w:val="001631DA"/>
    <w:rsid w:val="001636F7"/>
    <w:rsid w:val="00163F76"/>
    <w:rsid w:val="00164221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0DFD"/>
    <w:rsid w:val="001713F4"/>
    <w:rsid w:val="0017155E"/>
    <w:rsid w:val="001715CF"/>
    <w:rsid w:val="00171A6A"/>
    <w:rsid w:val="00171AAB"/>
    <w:rsid w:val="00171BEC"/>
    <w:rsid w:val="00172243"/>
    <w:rsid w:val="001729DF"/>
    <w:rsid w:val="00172CBA"/>
    <w:rsid w:val="00172E64"/>
    <w:rsid w:val="001749E4"/>
    <w:rsid w:val="00174A8C"/>
    <w:rsid w:val="00174D7C"/>
    <w:rsid w:val="001758A5"/>
    <w:rsid w:val="00176448"/>
    <w:rsid w:val="001764A8"/>
    <w:rsid w:val="00176505"/>
    <w:rsid w:val="00176B51"/>
    <w:rsid w:val="001773EE"/>
    <w:rsid w:val="001775C8"/>
    <w:rsid w:val="001777DE"/>
    <w:rsid w:val="00177A9D"/>
    <w:rsid w:val="00177CB6"/>
    <w:rsid w:val="001803B3"/>
    <w:rsid w:val="001810D0"/>
    <w:rsid w:val="00181372"/>
    <w:rsid w:val="0018196A"/>
    <w:rsid w:val="00181D5F"/>
    <w:rsid w:val="00182600"/>
    <w:rsid w:val="00182A92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0C47"/>
    <w:rsid w:val="00191029"/>
    <w:rsid w:val="00191245"/>
    <w:rsid w:val="0019129C"/>
    <w:rsid w:val="001912AA"/>
    <w:rsid w:val="001912D6"/>
    <w:rsid w:val="001925D5"/>
    <w:rsid w:val="0019269C"/>
    <w:rsid w:val="001926ED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04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20"/>
    <w:rsid w:val="001A10A6"/>
    <w:rsid w:val="001A1B48"/>
    <w:rsid w:val="001A1C1E"/>
    <w:rsid w:val="001A1E04"/>
    <w:rsid w:val="001A1F93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268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6FC"/>
    <w:rsid w:val="001B083B"/>
    <w:rsid w:val="001B0895"/>
    <w:rsid w:val="001B0D74"/>
    <w:rsid w:val="001B1151"/>
    <w:rsid w:val="001B1318"/>
    <w:rsid w:val="001B14F1"/>
    <w:rsid w:val="001B22DA"/>
    <w:rsid w:val="001B2A56"/>
    <w:rsid w:val="001B2AC4"/>
    <w:rsid w:val="001B2C2F"/>
    <w:rsid w:val="001B2EB9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1F2B"/>
    <w:rsid w:val="001C20B3"/>
    <w:rsid w:val="001C296D"/>
    <w:rsid w:val="001C2F3F"/>
    <w:rsid w:val="001C30CF"/>
    <w:rsid w:val="001C34DB"/>
    <w:rsid w:val="001C37B1"/>
    <w:rsid w:val="001C37B6"/>
    <w:rsid w:val="001C3AE1"/>
    <w:rsid w:val="001C4548"/>
    <w:rsid w:val="001C5AB3"/>
    <w:rsid w:val="001C5E8B"/>
    <w:rsid w:val="001C691F"/>
    <w:rsid w:val="001C714A"/>
    <w:rsid w:val="001C796F"/>
    <w:rsid w:val="001C7FC5"/>
    <w:rsid w:val="001D043D"/>
    <w:rsid w:val="001D0736"/>
    <w:rsid w:val="001D0825"/>
    <w:rsid w:val="001D0847"/>
    <w:rsid w:val="001D0ABA"/>
    <w:rsid w:val="001D13BC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54BD"/>
    <w:rsid w:val="001D68B9"/>
    <w:rsid w:val="001D6C47"/>
    <w:rsid w:val="001D75C0"/>
    <w:rsid w:val="001D79D1"/>
    <w:rsid w:val="001D7B91"/>
    <w:rsid w:val="001E0405"/>
    <w:rsid w:val="001E07B5"/>
    <w:rsid w:val="001E0D03"/>
    <w:rsid w:val="001E0E52"/>
    <w:rsid w:val="001E1347"/>
    <w:rsid w:val="001E1A1E"/>
    <w:rsid w:val="001E1A25"/>
    <w:rsid w:val="001E1A88"/>
    <w:rsid w:val="001E1BDA"/>
    <w:rsid w:val="001E1F9E"/>
    <w:rsid w:val="001E2130"/>
    <w:rsid w:val="001E28EF"/>
    <w:rsid w:val="001E34AE"/>
    <w:rsid w:val="001E4CFE"/>
    <w:rsid w:val="001E4FE1"/>
    <w:rsid w:val="001E58CE"/>
    <w:rsid w:val="001E5B18"/>
    <w:rsid w:val="001E5D3A"/>
    <w:rsid w:val="001E684B"/>
    <w:rsid w:val="001E70CB"/>
    <w:rsid w:val="001E753A"/>
    <w:rsid w:val="001E75AD"/>
    <w:rsid w:val="001E7ADF"/>
    <w:rsid w:val="001F0118"/>
    <w:rsid w:val="001F0208"/>
    <w:rsid w:val="001F041A"/>
    <w:rsid w:val="001F05C2"/>
    <w:rsid w:val="001F0624"/>
    <w:rsid w:val="001F07A1"/>
    <w:rsid w:val="001F07E1"/>
    <w:rsid w:val="001F15A9"/>
    <w:rsid w:val="001F280C"/>
    <w:rsid w:val="001F3E9E"/>
    <w:rsid w:val="001F407F"/>
    <w:rsid w:val="001F43DF"/>
    <w:rsid w:val="001F4539"/>
    <w:rsid w:val="001F4655"/>
    <w:rsid w:val="001F522F"/>
    <w:rsid w:val="001F57DF"/>
    <w:rsid w:val="001F5D35"/>
    <w:rsid w:val="001F6066"/>
    <w:rsid w:val="001F60CF"/>
    <w:rsid w:val="001F6267"/>
    <w:rsid w:val="001F664E"/>
    <w:rsid w:val="001F6CD4"/>
    <w:rsid w:val="001F780A"/>
    <w:rsid w:val="001F7A2A"/>
    <w:rsid w:val="001F7AD1"/>
    <w:rsid w:val="001F7F0F"/>
    <w:rsid w:val="00200855"/>
    <w:rsid w:val="00200D77"/>
    <w:rsid w:val="00200FD1"/>
    <w:rsid w:val="002013DA"/>
    <w:rsid w:val="0020174E"/>
    <w:rsid w:val="002019B8"/>
    <w:rsid w:val="00201C26"/>
    <w:rsid w:val="00201F98"/>
    <w:rsid w:val="00201FCA"/>
    <w:rsid w:val="00201FD5"/>
    <w:rsid w:val="002021CA"/>
    <w:rsid w:val="00202361"/>
    <w:rsid w:val="0020265F"/>
    <w:rsid w:val="00202A4A"/>
    <w:rsid w:val="00202C96"/>
    <w:rsid w:val="00202E5D"/>
    <w:rsid w:val="00203205"/>
    <w:rsid w:val="00203B5E"/>
    <w:rsid w:val="00203C2E"/>
    <w:rsid w:val="00203EB9"/>
    <w:rsid w:val="002040C4"/>
    <w:rsid w:val="002040F9"/>
    <w:rsid w:val="0020430F"/>
    <w:rsid w:val="00204389"/>
    <w:rsid w:val="00204687"/>
    <w:rsid w:val="00205049"/>
    <w:rsid w:val="00205A8A"/>
    <w:rsid w:val="00205B2E"/>
    <w:rsid w:val="00206076"/>
    <w:rsid w:val="00206AA2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63E"/>
    <w:rsid w:val="002207BA"/>
    <w:rsid w:val="00221E4A"/>
    <w:rsid w:val="00221F67"/>
    <w:rsid w:val="00221FEC"/>
    <w:rsid w:val="00222016"/>
    <w:rsid w:val="00222339"/>
    <w:rsid w:val="0022269D"/>
    <w:rsid w:val="00222D05"/>
    <w:rsid w:val="00222DB5"/>
    <w:rsid w:val="002237BE"/>
    <w:rsid w:val="0022386F"/>
    <w:rsid w:val="00223D99"/>
    <w:rsid w:val="0022410B"/>
    <w:rsid w:val="0022488B"/>
    <w:rsid w:val="00224CD8"/>
    <w:rsid w:val="002255C8"/>
    <w:rsid w:val="00225782"/>
    <w:rsid w:val="00225A44"/>
    <w:rsid w:val="00225C6D"/>
    <w:rsid w:val="002260FB"/>
    <w:rsid w:val="0022623F"/>
    <w:rsid w:val="0022686E"/>
    <w:rsid w:val="0022695A"/>
    <w:rsid w:val="0022747C"/>
    <w:rsid w:val="0022792F"/>
    <w:rsid w:val="002279B0"/>
    <w:rsid w:val="00227E4F"/>
    <w:rsid w:val="0023031C"/>
    <w:rsid w:val="00230BEC"/>
    <w:rsid w:val="00232147"/>
    <w:rsid w:val="002325CC"/>
    <w:rsid w:val="002326FD"/>
    <w:rsid w:val="00232B82"/>
    <w:rsid w:val="00232C92"/>
    <w:rsid w:val="00232FB0"/>
    <w:rsid w:val="00233369"/>
    <w:rsid w:val="002339B4"/>
    <w:rsid w:val="00233E55"/>
    <w:rsid w:val="00234347"/>
    <w:rsid w:val="00234623"/>
    <w:rsid w:val="00234775"/>
    <w:rsid w:val="00235554"/>
    <w:rsid w:val="002355DF"/>
    <w:rsid w:val="00235716"/>
    <w:rsid w:val="002368BF"/>
    <w:rsid w:val="00236BE2"/>
    <w:rsid w:val="00236DE6"/>
    <w:rsid w:val="00236E92"/>
    <w:rsid w:val="00237371"/>
    <w:rsid w:val="00237566"/>
    <w:rsid w:val="00237750"/>
    <w:rsid w:val="00237AC5"/>
    <w:rsid w:val="00240287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0C9"/>
    <w:rsid w:val="0024529C"/>
    <w:rsid w:val="0024530A"/>
    <w:rsid w:val="002453F6"/>
    <w:rsid w:val="002458B2"/>
    <w:rsid w:val="0024592D"/>
    <w:rsid w:val="00245D01"/>
    <w:rsid w:val="002462DB"/>
    <w:rsid w:val="0024677F"/>
    <w:rsid w:val="00247B03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092"/>
    <w:rsid w:val="002562B2"/>
    <w:rsid w:val="00256411"/>
    <w:rsid w:val="00256621"/>
    <w:rsid w:val="00256DAB"/>
    <w:rsid w:val="00257757"/>
    <w:rsid w:val="00257D93"/>
    <w:rsid w:val="002608BE"/>
    <w:rsid w:val="00260F1C"/>
    <w:rsid w:val="00260F1E"/>
    <w:rsid w:val="00261198"/>
    <w:rsid w:val="002615C1"/>
    <w:rsid w:val="00262216"/>
    <w:rsid w:val="002624C9"/>
    <w:rsid w:val="00262597"/>
    <w:rsid w:val="0026315D"/>
    <w:rsid w:val="002634B6"/>
    <w:rsid w:val="00263778"/>
    <w:rsid w:val="00263A28"/>
    <w:rsid w:val="00263DB0"/>
    <w:rsid w:val="00264311"/>
    <w:rsid w:val="002646F7"/>
    <w:rsid w:val="0026545D"/>
    <w:rsid w:val="0026579E"/>
    <w:rsid w:val="00265BA4"/>
    <w:rsid w:val="00265D61"/>
    <w:rsid w:val="00266119"/>
    <w:rsid w:val="0026679B"/>
    <w:rsid w:val="00266B7F"/>
    <w:rsid w:val="00266F6C"/>
    <w:rsid w:val="00267B2B"/>
    <w:rsid w:val="00267BC1"/>
    <w:rsid w:val="0027067D"/>
    <w:rsid w:val="00270BBE"/>
    <w:rsid w:val="002711D1"/>
    <w:rsid w:val="002711D6"/>
    <w:rsid w:val="002716D5"/>
    <w:rsid w:val="0027186A"/>
    <w:rsid w:val="00272EA1"/>
    <w:rsid w:val="00272F57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223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326"/>
    <w:rsid w:val="002816AF"/>
    <w:rsid w:val="00281C5E"/>
    <w:rsid w:val="0028255D"/>
    <w:rsid w:val="0028278E"/>
    <w:rsid w:val="00282824"/>
    <w:rsid w:val="00282AB2"/>
    <w:rsid w:val="00282AB9"/>
    <w:rsid w:val="00282AFA"/>
    <w:rsid w:val="00282BBB"/>
    <w:rsid w:val="00282CAD"/>
    <w:rsid w:val="0028324D"/>
    <w:rsid w:val="00283413"/>
    <w:rsid w:val="00283526"/>
    <w:rsid w:val="00283948"/>
    <w:rsid w:val="00283C89"/>
    <w:rsid w:val="00283CF0"/>
    <w:rsid w:val="00283F96"/>
    <w:rsid w:val="0028420C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068C"/>
    <w:rsid w:val="00291A22"/>
    <w:rsid w:val="00291C57"/>
    <w:rsid w:val="002928C2"/>
    <w:rsid w:val="002929D0"/>
    <w:rsid w:val="00292D49"/>
    <w:rsid w:val="00292FDD"/>
    <w:rsid w:val="00293506"/>
    <w:rsid w:val="00293F23"/>
    <w:rsid w:val="00294926"/>
    <w:rsid w:val="002956F2"/>
    <w:rsid w:val="002957AE"/>
    <w:rsid w:val="00295970"/>
    <w:rsid w:val="00295BE0"/>
    <w:rsid w:val="00296DBA"/>
    <w:rsid w:val="00297236"/>
    <w:rsid w:val="002976FF"/>
    <w:rsid w:val="00297D81"/>
    <w:rsid w:val="002A0930"/>
    <w:rsid w:val="002A0C4A"/>
    <w:rsid w:val="002A1508"/>
    <w:rsid w:val="002A228F"/>
    <w:rsid w:val="002A2370"/>
    <w:rsid w:val="002A2A14"/>
    <w:rsid w:val="002A325C"/>
    <w:rsid w:val="002A33D5"/>
    <w:rsid w:val="002A441D"/>
    <w:rsid w:val="002A5ED6"/>
    <w:rsid w:val="002A66E1"/>
    <w:rsid w:val="002A6F02"/>
    <w:rsid w:val="002A732E"/>
    <w:rsid w:val="002A7A13"/>
    <w:rsid w:val="002A7CB8"/>
    <w:rsid w:val="002A7D40"/>
    <w:rsid w:val="002B0251"/>
    <w:rsid w:val="002B02C0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30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0E"/>
    <w:rsid w:val="002B4D26"/>
    <w:rsid w:val="002B4F0B"/>
    <w:rsid w:val="002B52E3"/>
    <w:rsid w:val="002B5AC0"/>
    <w:rsid w:val="002B608D"/>
    <w:rsid w:val="002B60F5"/>
    <w:rsid w:val="002B6E97"/>
    <w:rsid w:val="002B736A"/>
    <w:rsid w:val="002C042D"/>
    <w:rsid w:val="002C05AF"/>
    <w:rsid w:val="002C0696"/>
    <w:rsid w:val="002C0920"/>
    <w:rsid w:val="002C09D2"/>
    <w:rsid w:val="002C2666"/>
    <w:rsid w:val="002C2CF4"/>
    <w:rsid w:val="002C321F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5615"/>
    <w:rsid w:val="002C6358"/>
    <w:rsid w:val="002C700F"/>
    <w:rsid w:val="002D027F"/>
    <w:rsid w:val="002D038A"/>
    <w:rsid w:val="002D03F9"/>
    <w:rsid w:val="002D05A0"/>
    <w:rsid w:val="002D05F5"/>
    <w:rsid w:val="002D0B15"/>
    <w:rsid w:val="002D1625"/>
    <w:rsid w:val="002D182F"/>
    <w:rsid w:val="002D195A"/>
    <w:rsid w:val="002D20E8"/>
    <w:rsid w:val="002D24B4"/>
    <w:rsid w:val="002D2635"/>
    <w:rsid w:val="002D2825"/>
    <w:rsid w:val="002D2926"/>
    <w:rsid w:val="002D3477"/>
    <w:rsid w:val="002D3843"/>
    <w:rsid w:val="002D3B1F"/>
    <w:rsid w:val="002D3EE8"/>
    <w:rsid w:val="002D4201"/>
    <w:rsid w:val="002D443A"/>
    <w:rsid w:val="002D47E4"/>
    <w:rsid w:val="002D4A8D"/>
    <w:rsid w:val="002D5BBE"/>
    <w:rsid w:val="002D5E25"/>
    <w:rsid w:val="002D61E4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788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7F7"/>
    <w:rsid w:val="002E4DAA"/>
    <w:rsid w:val="002E4DDE"/>
    <w:rsid w:val="002E5AF6"/>
    <w:rsid w:val="002E5B89"/>
    <w:rsid w:val="002E5BD3"/>
    <w:rsid w:val="002E5F26"/>
    <w:rsid w:val="002E5FBE"/>
    <w:rsid w:val="002E6554"/>
    <w:rsid w:val="002E6759"/>
    <w:rsid w:val="002E69F4"/>
    <w:rsid w:val="002E6C20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2E2"/>
    <w:rsid w:val="002F2413"/>
    <w:rsid w:val="002F26CC"/>
    <w:rsid w:val="002F31AE"/>
    <w:rsid w:val="002F32F4"/>
    <w:rsid w:val="002F3AAD"/>
    <w:rsid w:val="002F3E3B"/>
    <w:rsid w:val="002F4C09"/>
    <w:rsid w:val="002F4F79"/>
    <w:rsid w:val="002F53B0"/>
    <w:rsid w:val="002F6B1B"/>
    <w:rsid w:val="002F7146"/>
    <w:rsid w:val="002F7679"/>
    <w:rsid w:val="002F76CD"/>
    <w:rsid w:val="002F7BEC"/>
    <w:rsid w:val="002F7EC3"/>
    <w:rsid w:val="00300050"/>
    <w:rsid w:val="003007C9"/>
    <w:rsid w:val="003008C6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404B"/>
    <w:rsid w:val="003040DC"/>
    <w:rsid w:val="00304824"/>
    <w:rsid w:val="00304883"/>
    <w:rsid w:val="003055CB"/>
    <w:rsid w:val="0030647F"/>
    <w:rsid w:val="00306B6D"/>
    <w:rsid w:val="00306BC9"/>
    <w:rsid w:val="00306D17"/>
    <w:rsid w:val="003077D9"/>
    <w:rsid w:val="00307831"/>
    <w:rsid w:val="0030785A"/>
    <w:rsid w:val="00307B54"/>
    <w:rsid w:val="00307E08"/>
    <w:rsid w:val="00310406"/>
    <w:rsid w:val="00310D23"/>
    <w:rsid w:val="003112AD"/>
    <w:rsid w:val="003115EE"/>
    <w:rsid w:val="00311C33"/>
    <w:rsid w:val="00311D46"/>
    <w:rsid w:val="00311EC0"/>
    <w:rsid w:val="00312878"/>
    <w:rsid w:val="003130E1"/>
    <w:rsid w:val="0031351F"/>
    <w:rsid w:val="00313899"/>
    <w:rsid w:val="00313973"/>
    <w:rsid w:val="00313CB6"/>
    <w:rsid w:val="003143FF"/>
    <w:rsid w:val="00314543"/>
    <w:rsid w:val="00314675"/>
    <w:rsid w:val="00314B06"/>
    <w:rsid w:val="00314CBF"/>
    <w:rsid w:val="00314F47"/>
    <w:rsid w:val="00315033"/>
    <w:rsid w:val="00315D7D"/>
    <w:rsid w:val="003162BE"/>
    <w:rsid w:val="0031665F"/>
    <w:rsid w:val="00316697"/>
    <w:rsid w:val="0031670A"/>
    <w:rsid w:val="00316720"/>
    <w:rsid w:val="00316A0E"/>
    <w:rsid w:val="00316E19"/>
    <w:rsid w:val="00316F73"/>
    <w:rsid w:val="0031731A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799"/>
    <w:rsid w:val="00320C51"/>
    <w:rsid w:val="00321286"/>
    <w:rsid w:val="00321CEC"/>
    <w:rsid w:val="00321E5D"/>
    <w:rsid w:val="0032202A"/>
    <w:rsid w:val="0032206D"/>
    <w:rsid w:val="003221B0"/>
    <w:rsid w:val="00322870"/>
    <w:rsid w:val="00323680"/>
    <w:rsid w:val="00323A9F"/>
    <w:rsid w:val="00323CE9"/>
    <w:rsid w:val="00323DDB"/>
    <w:rsid w:val="003241AC"/>
    <w:rsid w:val="003246D4"/>
    <w:rsid w:val="00324871"/>
    <w:rsid w:val="00324DE4"/>
    <w:rsid w:val="00324EFF"/>
    <w:rsid w:val="00324FAC"/>
    <w:rsid w:val="003250D6"/>
    <w:rsid w:val="00325446"/>
    <w:rsid w:val="00325449"/>
    <w:rsid w:val="0032545E"/>
    <w:rsid w:val="0032595C"/>
    <w:rsid w:val="00325B96"/>
    <w:rsid w:val="00325F79"/>
    <w:rsid w:val="003269C9"/>
    <w:rsid w:val="00326C8E"/>
    <w:rsid w:val="00326D10"/>
    <w:rsid w:val="00327782"/>
    <w:rsid w:val="00327EF5"/>
    <w:rsid w:val="003305BA"/>
    <w:rsid w:val="0033112D"/>
    <w:rsid w:val="003317EB"/>
    <w:rsid w:val="00331EBD"/>
    <w:rsid w:val="00331F22"/>
    <w:rsid w:val="00332133"/>
    <w:rsid w:val="003328FD"/>
    <w:rsid w:val="00332AAF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4D"/>
    <w:rsid w:val="00337373"/>
    <w:rsid w:val="003374EF"/>
    <w:rsid w:val="0033784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2B5A"/>
    <w:rsid w:val="00343091"/>
    <w:rsid w:val="00343527"/>
    <w:rsid w:val="003436DA"/>
    <w:rsid w:val="003437DC"/>
    <w:rsid w:val="0034399B"/>
    <w:rsid w:val="00344107"/>
    <w:rsid w:val="00345A45"/>
    <w:rsid w:val="00345AC9"/>
    <w:rsid w:val="00345C2C"/>
    <w:rsid w:val="00346134"/>
    <w:rsid w:val="0034670A"/>
    <w:rsid w:val="003471AA"/>
    <w:rsid w:val="00347687"/>
    <w:rsid w:val="0035010A"/>
    <w:rsid w:val="00350512"/>
    <w:rsid w:val="00351448"/>
    <w:rsid w:val="0035169C"/>
    <w:rsid w:val="003518AC"/>
    <w:rsid w:val="00351995"/>
    <w:rsid w:val="00351B88"/>
    <w:rsid w:val="00351D2F"/>
    <w:rsid w:val="00355121"/>
    <w:rsid w:val="0035527D"/>
    <w:rsid w:val="00355341"/>
    <w:rsid w:val="0035545D"/>
    <w:rsid w:val="00355566"/>
    <w:rsid w:val="003558D7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2AB4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6BD"/>
    <w:rsid w:val="00367B4B"/>
    <w:rsid w:val="00371701"/>
    <w:rsid w:val="003729D4"/>
    <w:rsid w:val="00372ED6"/>
    <w:rsid w:val="00373DC4"/>
    <w:rsid w:val="00374311"/>
    <w:rsid w:val="003743E6"/>
    <w:rsid w:val="00374752"/>
    <w:rsid w:val="00374AF0"/>
    <w:rsid w:val="00374DE5"/>
    <w:rsid w:val="00374E08"/>
    <w:rsid w:val="00374E8F"/>
    <w:rsid w:val="003754CE"/>
    <w:rsid w:val="003756A9"/>
    <w:rsid w:val="0037583F"/>
    <w:rsid w:val="00375D61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394"/>
    <w:rsid w:val="00381557"/>
    <w:rsid w:val="00381904"/>
    <w:rsid w:val="00381CCF"/>
    <w:rsid w:val="00381F66"/>
    <w:rsid w:val="003820B8"/>
    <w:rsid w:val="003824C7"/>
    <w:rsid w:val="003826DE"/>
    <w:rsid w:val="00382EF3"/>
    <w:rsid w:val="003834A0"/>
    <w:rsid w:val="00383817"/>
    <w:rsid w:val="00383C40"/>
    <w:rsid w:val="0038461E"/>
    <w:rsid w:val="00384F5B"/>
    <w:rsid w:val="00385070"/>
    <w:rsid w:val="003852AF"/>
    <w:rsid w:val="0038546B"/>
    <w:rsid w:val="00385738"/>
    <w:rsid w:val="00385A84"/>
    <w:rsid w:val="00385B87"/>
    <w:rsid w:val="00385D88"/>
    <w:rsid w:val="003860D5"/>
    <w:rsid w:val="00386C2A"/>
    <w:rsid w:val="00386C92"/>
    <w:rsid w:val="00386FF0"/>
    <w:rsid w:val="00387820"/>
    <w:rsid w:val="00387A69"/>
    <w:rsid w:val="00390FEA"/>
    <w:rsid w:val="0039110A"/>
    <w:rsid w:val="00391228"/>
    <w:rsid w:val="003913CB"/>
    <w:rsid w:val="00391885"/>
    <w:rsid w:val="00391D5B"/>
    <w:rsid w:val="003920CF"/>
    <w:rsid w:val="00392424"/>
    <w:rsid w:val="00392ED3"/>
    <w:rsid w:val="00392EEF"/>
    <w:rsid w:val="00393000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B69"/>
    <w:rsid w:val="00396F6E"/>
    <w:rsid w:val="0039739A"/>
    <w:rsid w:val="00397C45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C81"/>
    <w:rsid w:val="003A6EA7"/>
    <w:rsid w:val="003A7274"/>
    <w:rsid w:val="003A76EB"/>
    <w:rsid w:val="003A7F2D"/>
    <w:rsid w:val="003B092B"/>
    <w:rsid w:val="003B0C74"/>
    <w:rsid w:val="003B1858"/>
    <w:rsid w:val="003B1B0C"/>
    <w:rsid w:val="003B1BF9"/>
    <w:rsid w:val="003B21E6"/>
    <w:rsid w:val="003B2EB6"/>
    <w:rsid w:val="003B33C8"/>
    <w:rsid w:val="003B34A6"/>
    <w:rsid w:val="003B3706"/>
    <w:rsid w:val="003B3C8B"/>
    <w:rsid w:val="003B3DE4"/>
    <w:rsid w:val="003B3ED5"/>
    <w:rsid w:val="003B4059"/>
    <w:rsid w:val="003B40CA"/>
    <w:rsid w:val="003B413B"/>
    <w:rsid w:val="003B484B"/>
    <w:rsid w:val="003B4B86"/>
    <w:rsid w:val="003B5DC4"/>
    <w:rsid w:val="003B688B"/>
    <w:rsid w:val="003B6CE5"/>
    <w:rsid w:val="003B6E95"/>
    <w:rsid w:val="003B7056"/>
    <w:rsid w:val="003B7993"/>
    <w:rsid w:val="003C0932"/>
    <w:rsid w:val="003C0B58"/>
    <w:rsid w:val="003C0C56"/>
    <w:rsid w:val="003C0D97"/>
    <w:rsid w:val="003C1FC8"/>
    <w:rsid w:val="003C224E"/>
    <w:rsid w:val="003C2733"/>
    <w:rsid w:val="003C3961"/>
    <w:rsid w:val="003C3C97"/>
    <w:rsid w:val="003C4EC0"/>
    <w:rsid w:val="003C4EDF"/>
    <w:rsid w:val="003C5B35"/>
    <w:rsid w:val="003C5D77"/>
    <w:rsid w:val="003C5F0B"/>
    <w:rsid w:val="003C7018"/>
    <w:rsid w:val="003C7059"/>
    <w:rsid w:val="003C7390"/>
    <w:rsid w:val="003C78A8"/>
    <w:rsid w:val="003D02A7"/>
    <w:rsid w:val="003D040B"/>
    <w:rsid w:val="003D074E"/>
    <w:rsid w:val="003D078F"/>
    <w:rsid w:val="003D0B6A"/>
    <w:rsid w:val="003D1444"/>
    <w:rsid w:val="003D196E"/>
    <w:rsid w:val="003D2719"/>
    <w:rsid w:val="003D286C"/>
    <w:rsid w:val="003D43C5"/>
    <w:rsid w:val="003D495D"/>
    <w:rsid w:val="003D4FED"/>
    <w:rsid w:val="003D52DF"/>
    <w:rsid w:val="003D5652"/>
    <w:rsid w:val="003D56CA"/>
    <w:rsid w:val="003D620C"/>
    <w:rsid w:val="003D67CA"/>
    <w:rsid w:val="003D6DD3"/>
    <w:rsid w:val="003D6F04"/>
    <w:rsid w:val="003D6FF0"/>
    <w:rsid w:val="003D71E9"/>
    <w:rsid w:val="003D7A9A"/>
    <w:rsid w:val="003D7ABC"/>
    <w:rsid w:val="003D7C8D"/>
    <w:rsid w:val="003E03E8"/>
    <w:rsid w:val="003E0488"/>
    <w:rsid w:val="003E09C5"/>
    <w:rsid w:val="003E12BC"/>
    <w:rsid w:val="003E20F7"/>
    <w:rsid w:val="003E296D"/>
    <w:rsid w:val="003E2C97"/>
    <w:rsid w:val="003E3990"/>
    <w:rsid w:val="003E4206"/>
    <w:rsid w:val="003E44CA"/>
    <w:rsid w:val="003E4861"/>
    <w:rsid w:val="003E4CFE"/>
    <w:rsid w:val="003E4E16"/>
    <w:rsid w:val="003E5DE6"/>
    <w:rsid w:val="003E6099"/>
    <w:rsid w:val="003E63A4"/>
    <w:rsid w:val="003E66DB"/>
    <w:rsid w:val="003E6B9C"/>
    <w:rsid w:val="003E72BB"/>
    <w:rsid w:val="003E77D7"/>
    <w:rsid w:val="003E78B4"/>
    <w:rsid w:val="003E7D89"/>
    <w:rsid w:val="003F0032"/>
    <w:rsid w:val="003F06FD"/>
    <w:rsid w:val="003F0C0F"/>
    <w:rsid w:val="003F4006"/>
    <w:rsid w:val="003F435A"/>
    <w:rsid w:val="003F4F90"/>
    <w:rsid w:val="003F5224"/>
    <w:rsid w:val="003F52B9"/>
    <w:rsid w:val="003F558A"/>
    <w:rsid w:val="003F5F91"/>
    <w:rsid w:val="003F6416"/>
    <w:rsid w:val="003F651E"/>
    <w:rsid w:val="003F723D"/>
    <w:rsid w:val="003F73E5"/>
    <w:rsid w:val="003F7AB5"/>
    <w:rsid w:val="003F7FD3"/>
    <w:rsid w:val="0040010D"/>
    <w:rsid w:val="00400FB2"/>
    <w:rsid w:val="0040170E"/>
    <w:rsid w:val="00401800"/>
    <w:rsid w:val="00401EBF"/>
    <w:rsid w:val="0040205C"/>
    <w:rsid w:val="004021B0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9BB"/>
    <w:rsid w:val="00406DCE"/>
    <w:rsid w:val="00407387"/>
    <w:rsid w:val="00407B2D"/>
    <w:rsid w:val="00407DD9"/>
    <w:rsid w:val="0041092A"/>
    <w:rsid w:val="004109E4"/>
    <w:rsid w:val="00410D7C"/>
    <w:rsid w:val="00410F4D"/>
    <w:rsid w:val="00411619"/>
    <w:rsid w:val="00411BE0"/>
    <w:rsid w:val="00411CA1"/>
    <w:rsid w:val="004124EF"/>
    <w:rsid w:val="00413040"/>
    <w:rsid w:val="0041343D"/>
    <w:rsid w:val="00413A29"/>
    <w:rsid w:val="00413AA7"/>
    <w:rsid w:val="00413CE1"/>
    <w:rsid w:val="00413D2B"/>
    <w:rsid w:val="004141F8"/>
    <w:rsid w:val="00414272"/>
    <w:rsid w:val="00414290"/>
    <w:rsid w:val="00414425"/>
    <w:rsid w:val="004144F3"/>
    <w:rsid w:val="00415982"/>
    <w:rsid w:val="00415B65"/>
    <w:rsid w:val="00415D82"/>
    <w:rsid w:val="0041628E"/>
    <w:rsid w:val="00416763"/>
    <w:rsid w:val="00416A0F"/>
    <w:rsid w:val="00416A63"/>
    <w:rsid w:val="0041751B"/>
    <w:rsid w:val="00420132"/>
    <w:rsid w:val="00420400"/>
    <w:rsid w:val="00420F8D"/>
    <w:rsid w:val="004214C6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2AB3"/>
    <w:rsid w:val="00422E23"/>
    <w:rsid w:val="00422F96"/>
    <w:rsid w:val="00423173"/>
    <w:rsid w:val="0042358E"/>
    <w:rsid w:val="004238A5"/>
    <w:rsid w:val="004238CB"/>
    <w:rsid w:val="00424B0C"/>
    <w:rsid w:val="00426001"/>
    <w:rsid w:val="00426CC8"/>
    <w:rsid w:val="00426D8A"/>
    <w:rsid w:val="00426EC0"/>
    <w:rsid w:val="00426FCB"/>
    <w:rsid w:val="004270D7"/>
    <w:rsid w:val="00427104"/>
    <w:rsid w:val="004275DA"/>
    <w:rsid w:val="00427602"/>
    <w:rsid w:val="0042780E"/>
    <w:rsid w:val="00427BDE"/>
    <w:rsid w:val="00427EE6"/>
    <w:rsid w:val="0043033C"/>
    <w:rsid w:val="00430917"/>
    <w:rsid w:val="004314CF"/>
    <w:rsid w:val="00431671"/>
    <w:rsid w:val="00431CA1"/>
    <w:rsid w:val="004320D2"/>
    <w:rsid w:val="004323D7"/>
    <w:rsid w:val="00432482"/>
    <w:rsid w:val="004329CD"/>
    <w:rsid w:val="00432BD9"/>
    <w:rsid w:val="00432D07"/>
    <w:rsid w:val="00433631"/>
    <w:rsid w:val="004341E4"/>
    <w:rsid w:val="0043462D"/>
    <w:rsid w:val="0043477B"/>
    <w:rsid w:val="0043499C"/>
    <w:rsid w:val="00435592"/>
    <w:rsid w:val="0043591D"/>
    <w:rsid w:val="00435B7B"/>
    <w:rsid w:val="004361C6"/>
    <w:rsid w:val="00436345"/>
    <w:rsid w:val="00436A39"/>
    <w:rsid w:val="00436B2F"/>
    <w:rsid w:val="00436CF9"/>
    <w:rsid w:val="00436E7F"/>
    <w:rsid w:val="00437211"/>
    <w:rsid w:val="00437794"/>
    <w:rsid w:val="004402E7"/>
    <w:rsid w:val="004407B9"/>
    <w:rsid w:val="00440CD6"/>
    <w:rsid w:val="00440FFA"/>
    <w:rsid w:val="00441090"/>
    <w:rsid w:val="00441352"/>
    <w:rsid w:val="004417A7"/>
    <w:rsid w:val="00442AB7"/>
    <w:rsid w:val="00443225"/>
    <w:rsid w:val="00443451"/>
    <w:rsid w:val="00443528"/>
    <w:rsid w:val="004435F6"/>
    <w:rsid w:val="00443A4E"/>
    <w:rsid w:val="00443F94"/>
    <w:rsid w:val="00443FC3"/>
    <w:rsid w:val="00444FA0"/>
    <w:rsid w:val="00445266"/>
    <w:rsid w:val="00446A1D"/>
    <w:rsid w:val="00446A98"/>
    <w:rsid w:val="00446F77"/>
    <w:rsid w:val="00447095"/>
    <w:rsid w:val="00450717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3566"/>
    <w:rsid w:val="004535FE"/>
    <w:rsid w:val="00454A29"/>
    <w:rsid w:val="00454FAD"/>
    <w:rsid w:val="00455018"/>
    <w:rsid w:val="0045520F"/>
    <w:rsid w:val="004559BA"/>
    <w:rsid w:val="00455CDA"/>
    <w:rsid w:val="00455D34"/>
    <w:rsid w:val="00455FCB"/>
    <w:rsid w:val="00456264"/>
    <w:rsid w:val="004567FB"/>
    <w:rsid w:val="004569B1"/>
    <w:rsid w:val="00456C8D"/>
    <w:rsid w:val="00456D2D"/>
    <w:rsid w:val="004573D5"/>
    <w:rsid w:val="00457A58"/>
    <w:rsid w:val="00457F87"/>
    <w:rsid w:val="00457FFA"/>
    <w:rsid w:val="00460AC2"/>
    <w:rsid w:val="00460C58"/>
    <w:rsid w:val="004610BE"/>
    <w:rsid w:val="00461216"/>
    <w:rsid w:val="0046134A"/>
    <w:rsid w:val="004627A6"/>
    <w:rsid w:val="004632CB"/>
    <w:rsid w:val="00463739"/>
    <w:rsid w:val="00463972"/>
    <w:rsid w:val="00463F5A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363"/>
    <w:rsid w:val="004739BF"/>
    <w:rsid w:val="00473DDF"/>
    <w:rsid w:val="00473EDE"/>
    <w:rsid w:val="00474020"/>
    <w:rsid w:val="00474279"/>
    <w:rsid w:val="004742CD"/>
    <w:rsid w:val="004743B1"/>
    <w:rsid w:val="004744AA"/>
    <w:rsid w:val="00474F2A"/>
    <w:rsid w:val="004763EB"/>
    <w:rsid w:val="0047772F"/>
    <w:rsid w:val="00477987"/>
    <w:rsid w:val="00477B38"/>
    <w:rsid w:val="00477F5F"/>
    <w:rsid w:val="00480142"/>
    <w:rsid w:val="00480454"/>
    <w:rsid w:val="004807AB"/>
    <w:rsid w:val="00481182"/>
    <w:rsid w:val="00481388"/>
    <w:rsid w:val="0048169F"/>
    <w:rsid w:val="00481986"/>
    <w:rsid w:val="00481BD3"/>
    <w:rsid w:val="0048276F"/>
    <w:rsid w:val="00482946"/>
    <w:rsid w:val="004829C6"/>
    <w:rsid w:val="00482C60"/>
    <w:rsid w:val="004838DB"/>
    <w:rsid w:val="00483A83"/>
    <w:rsid w:val="00483B72"/>
    <w:rsid w:val="00483CF0"/>
    <w:rsid w:val="00483DC3"/>
    <w:rsid w:val="00483E31"/>
    <w:rsid w:val="0048477A"/>
    <w:rsid w:val="0048483E"/>
    <w:rsid w:val="00484C3A"/>
    <w:rsid w:val="00485299"/>
    <w:rsid w:val="00485BC1"/>
    <w:rsid w:val="00485D8A"/>
    <w:rsid w:val="004862F7"/>
    <w:rsid w:val="0048684C"/>
    <w:rsid w:val="00486996"/>
    <w:rsid w:val="004878D3"/>
    <w:rsid w:val="004879C3"/>
    <w:rsid w:val="0049040A"/>
    <w:rsid w:val="004904E1"/>
    <w:rsid w:val="004913AE"/>
    <w:rsid w:val="00491A5A"/>
    <w:rsid w:val="00491B8F"/>
    <w:rsid w:val="0049392A"/>
    <w:rsid w:val="00493AE4"/>
    <w:rsid w:val="00493AFF"/>
    <w:rsid w:val="00493BFB"/>
    <w:rsid w:val="00493D9A"/>
    <w:rsid w:val="00494C29"/>
    <w:rsid w:val="00494D07"/>
    <w:rsid w:val="004953BA"/>
    <w:rsid w:val="00496499"/>
    <w:rsid w:val="00496E03"/>
    <w:rsid w:val="00497136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204"/>
    <w:rsid w:val="004A3427"/>
    <w:rsid w:val="004A3924"/>
    <w:rsid w:val="004A3967"/>
    <w:rsid w:val="004A3E4A"/>
    <w:rsid w:val="004A4E47"/>
    <w:rsid w:val="004A52AD"/>
    <w:rsid w:val="004A5674"/>
    <w:rsid w:val="004A56A9"/>
    <w:rsid w:val="004A574F"/>
    <w:rsid w:val="004A5E31"/>
    <w:rsid w:val="004A61E3"/>
    <w:rsid w:val="004A6766"/>
    <w:rsid w:val="004A77B6"/>
    <w:rsid w:val="004A7EC8"/>
    <w:rsid w:val="004B0371"/>
    <w:rsid w:val="004B06D9"/>
    <w:rsid w:val="004B070D"/>
    <w:rsid w:val="004B0A2B"/>
    <w:rsid w:val="004B19A6"/>
    <w:rsid w:val="004B1EC8"/>
    <w:rsid w:val="004B1FC9"/>
    <w:rsid w:val="004B2459"/>
    <w:rsid w:val="004B2D27"/>
    <w:rsid w:val="004B2E8F"/>
    <w:rsid w:val="004B3D3F"/>
    <w:rsid w:val="004B3E81"/>
    <w:rsid w:val="004B3FBC"/>
    <w:rsid w:val="004B4336"/>
    <w:rsid w:val="004B497F"/>
    <w:rsid w:val="004B4D1D"/>
    <w:rsid w:val="004B4DE6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17D1"/>
    <w:rsid w:val="004C2034"/>
    <w:rsid w:val="004C255F"/>
    <w:rsid w:val="004C2794"/>
    <w:rsid w:val="004C2A38"/>
    <w:rsid w:val="004C2A99"/>
    <w:rsid w:val="004C30FB"/>
    <w:rsid w:val="004C41D6"/>
    <w:rsid w:val="004C4340"/>
    <w:rsid w:val="004C565A"/>
    <w:rsid w:val="004C618C"/>
    <w:rsid w:val="004C6C90"/>
    <w:rsid w:val="004C6E4F"/>
    <w:rsid w:val="004C7A17"/>
    <w:rsid w:val="004C7E85"/>
    <w:rsid w:val="004D043B"/>
    <w:rsid w:val="004D04BF"/>
    <w:rsid w:val="004D12A0"/>
    <w:rsid w:val="004D1FFD"/>
    <w:rsid w:val="004D27BA"/>
    <w:rsid w:val="004D2FA1"/>
    <w:rsid w:val="004D3318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237"/>
    <w:rsid w:val="004E33B1"/>
    <w:rsid w:val="004E34E7"/>
    <w:rsid w:val="004E351A"/>
    <w:rsid w:val="004E35E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415"/>
    <w:rsid w:val="004F267E"/>
    <w:rsid w:val="004F28B9"/>
    <w:rsid w:val="004F294F"/>
    <w:rsid w:val="004F2B42"/>
    <w:rsid w:val="004F2E7B"/>
    <w:rsid w:val="004F2FBE"/>
    <w:rsid w:val="004F31B5"/>
    <w:rsid w:val="004F3241"/>
    <w:rsid w:val="004F344E"/>
    <w:rsid w:val="004F4A8B"/>
    <w:rsid w:val="004F4BB3"/>
    <w:rsid w:val="004F4C6D"/>
    <w:rsid w:val="004F4EE6"/>
    <w:rsid w:val="004F5065"/>
    <w:rsid w:val="004F5A04"/>
    <w:rsid w:val="004F5CAE"/>
    <w:rsid w:val="004F5EBB"/>
    <w:rsid w:val="004F63CB"/>
    <w:rsid w:val="004F649C"/>
    <w:rsid w:val="004F6834"/>
    <w:rsid w:val="004F705E"/>
    <w:rsid w:val="004F723D"/>
    <w:rsid w:val="004F72A1"/>
    <w:rsid w:val="004F7723"/>
    <w:rsid w:val="004F7778"/>
    <w:rsid w:val="004F7E29"/>
    <w:rsid w:val="005001A2"/>
    <w:rsid w:val="00500A82"/>
    <w:rsid w:val="00500BB9"/>
    <w:rsid w:val="00500D0B"/>
    <w:rsid w:val="0050118A"/>
    <w:rsid w:val="0050121F"/>
    <w:rsid w:val="00501AD9"/>
    <w:rsid w:val="00501F76"/>
    <w:rsid w:val="00501FA8"/>
    <w:rsid w:val="005034A6"/>
    <w:rsid w:val="00503F68"/>
    <w:rsid w:val="005044FB"/>
    <w:rsid w:val="0050460B"/>
    <w:rsid w:val="00504782"/>
    <w:rsid w:val="00504E62"/>
    <w:rsid w:val="005055C0"/>
    <w:rsid w:val="00505B8B"/>
    <w:rsid w:val="00506006"/>
    <w:rsid w:val="0050638E"/>
    <w:rsid w:val="005075B6"/>
    <w:rsid w:val="00507C38"/>
    <w:rsid w:val="005103AF"/>
    <w:rsid w:val="00510AEA"/>
    <w:rsid w:val="00510AFE"/>
    <w:rsid w:val="00510B8A"/>
    <w:rsid w:val="00510FA9"/>
    <w:rsid w:val="0051175A"/>
    <w:rsid w:val="00511E51"/>
    <w:rsid w:val="00512064"/>
    <w:rsid w:val="0051262B"/>
    <w:rsid w:val="005126A0"/>
    <w:rsid w:val="005128D0"/>
    <w:rsid w:val="005133E2"/>
    <w:rsid w:val="00513469"/>
    <w:rsid w:val="00513538"/>
    <w:rsid w:val="005137C7"/>
    <w:rsid w:val="005139ED"/>
    <w:rsid w:val="00513E6A"/>
    <w:rsid w:val="00514488"/>
    <w:rsid w:val="005144FF"/>
    <w:rsid w:val="00514603"/>
    <w:rsid w:val="00514D73"/>
    <w:rsid w:val="00515459"/>
    <w:rsid w:val="005157BB"/>
    <w:rsid w:val="00515846"/>
    <w:rsid w:val="00515A53"/>
    <w:rsid w:val="0051639C"/>
    <w:rsid w:val="00516451"/>
    <w:rsid w:val="00516473"/>
    <w:rsid w:val="00516FF6"/>
    <w:rsid w:val="005217D1"/>
    <w:rsid w:val="005217DC"/>
    <w:rsid w:val="00521B90"/>
    <w:rsid w:val="00522405"/>
    <w:rsid w:val="00523093"/>
    <w:rsid w:val="00523364"/>
    <w:rsid w:val="00523589"/>
    <w:rsid w:val="00523DD2"/>
    <w:rsid w:val="00523E1F"/>
    <w:rsid w:val="0052425A"/>
    <w:rsid w:val="005243D0"/>
    <w:rsid w:val="00524774"/>
    <w:rsid w:val="005247B7"/>
    <w:rsid w:val="00524FF9"/>
    <w:rsid w:val="005250BD"/>
    <w:rsid w:val="005251FC"/>
    <w:rsid w:val="005254E8"/>
    <w:rsid w:val="00525659"/>
    <w:rsid w:val="005256C8"/>
    <w:rsid w:val="005258FA"/>
    <w:rsid w:val="00525ED8"/>
    <w:rsid w:val="00525FD0"/>
    <w:rsid w:val="00526404"/>
    <w:rsid w:val="00526EE1"/>
    <w:rsid w:val="005272EE"/>
    <w:rsid w:val="005274FA"/>
    <w:rsid w:val="005275AA"/>
    <w:rsid w:val="00527DF1"/>
    <w:rsid w:val="00527EE1"/>
    <w:rsid w:val="00527F56"/>
    <w:rsid w:val="00527FF3"/>
    <w:rsid w:val="005300EA"/>
    <w:rsid w:val="005301DB"/>
    <w:rsid w:val="00530335"/>
    <w:rsid w:val="00530992"/>
    <w:rsid w:val="00530B09"/>
    <w:rsid w:val="00530B12"/>
    <w:rsid w:val="00530B6D"/>
    <w:rsid w:val="005310EE"/>
    <w:rsid w:val="0053121A"/>
    <w:rsid w:val="0053170F"/>
    <w:rsid w:val="005323BF"/>
    <w:rsid w:val="005323E2"/>
    <w:rsid w:val="00532835"/>
    <w:rsid w:val="005329A1"/>
    <w:rsid w:val="00532EB9"/>
    <w:rsid w:val="00532F75"/>
    <w:rsid w:val="005331AB"/>
    <w:rsid w:val="0053323D"/>
    <w:rsid w:val="00533863"/>
    <w:rsid w:val="00533C32"/>
    <w:rsid w:val="00533D30"/>
    <w:rsid w:val="005341D9"/>
    <w:rsid w:val="00534310"/>
    <w:rsid w:val="005343F3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04DB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833"/>
    <w:rsid w:val="00545D8B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543"/>
    <w:rsid w:val="00551CE2"/>
    <w:rsid w:val="00551E96"/>
    <w:rsid w:val="00551EEE"/>
    <w:rsid w:val="00552022"/>
    <w:rsid w:val="005520BE"/>
    <w:rsid w:val="005520F9"/>
    <w:rsid w:val="005525B5"/>
    <w:rsid w:val="00552D35"/>
    <w:rsid w:val="0055347B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63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32D"/>
    <w:rsid w:val="005629AE"/>
    <w:rsid w:val="005629CA"/>
    <w:rsid w:val="00562C3A"/>
    <w:rsid w:val="0056318C"/>
    <w:rsid w:val="00563AB6"/>
    <w:rsid w:val="00563CD6"/>
    <w:rsid w:val="005644B2"/>
    <w:rsid w:val="00564D39"/>
    <w:rsid w:val="00564E1C"/>
    <w:rsid w:val="00565139"/>
    <w:rsid w:val="00565B29"/>
    <w:rsid w:val="005665E4"/>
    <w:rsid w:val="0056661A"/>
    <w:rsid w:val="005667BB"/>
    <w:rsid w:val="00566C59"/>
    <w:rsid w:val="005671D1"/>
    <w:rsid w:val="00567458"/>
    <w:rsid w:val="005677EC"/>
    <w:rsid w:val="00571359"/>
    <w:rsid w:val="005715A6"/>
    <w:rsid w:val="00571679"/>
    <w:rsid w:val="00572332"/>
    <w:rsid w:val="00572664"/>
    <w:rsid w:val="005727A5"/>
    <w:rsid w:val="00572A35"/>
    <w:rsid w:val="00572A51"/>
    <w:rsid w:val="00573AC8"/>
    <w:rsid w:val="00574079"/>
    <w:rsid w:val="005742E2"/>
    <w:rsid w:val="0057463F"/>
    <w:rsid w:val="00574791"/>
    <w:rsid w:val="00574C27"/>
    <w:rsid w:val="005758D7"/>
    <w:rsid w:val="00575929"/>
    <w:rsid w:val="00575D6D"/>
    <w:rsid w:val="00575FED"/>
    <w:rsid w:val="00576434"/>
    <w:rsid w:val="00576587"/>
    <w:rsid w:val="00576B88"/>
    <w:rsid w:val="0057734C"/>
    <w:rsid w:val="005778A5"/>
    <w:rsid w:val="00577A40"/>
    <w:rsid w:val="00577AB9"/>
    <w:rsid w:val="00577B5E"/>
    <w:rsid w:val="00577C83"/>
    <w:rsid w:val="00577FDC"/>
    <w:rsid w:val="005802E1"/>
    <w:rsid w:val="00581086"/>
    <w:rsid w:val="005811CD"/>
    <w:rsid w:val="005819EC"/>
    <w:rsid w:val="00581FB0"/>
    <w:rsid w:val="005828CD"/>
    <w:rsid w:val="00582A50"/>
    <w:rsid w:val="00582B53"/>
    <w:rsid w:val="00582BF2"/>
    <w:rsid w:val="00583974"/>
    <w:rsid w:val="00583CBA"/>
    <w:rsid w:val="00583E76"/>
    <w:rsid w:val="00583ECF"/>
    <w:rsid w:val="0058424E"/>
    <w:rsid w:val="0058434B"/>
    <w:rsid w:val="005843DC"/>
    <w:rsid w:val="00584480"/>
    <w:rsid w:val="00584A91"/>
    <w:rsid w:val="005852D5"/>
    <w:rsid w:val="005866E3"/>
    <w:rsid w:val="00587271"/>
    <w:rsid w:val="00587652"/>
    <w:rsid w:val="00587D80"/>
    <w:rsid w:val="00587ECD"/>
    <w:rsid w:val="00587ED0"/>
    <w:rsid w:val="00590221"/>
    <w:rsid w:val="00590357"/>
    <w:rsid w:val="00590C21"/>
    <w:rsid w:val="00590D91"/>
    <w:rsid w:val="00590E3E"/>
    <w:rsid w:val="00591075"/>
    <w:rsid w:val="00591B57"/>
    <w:rsid w:val="005922AE"/>
    <w:rsid w:val="00592442"/>
    <w:rsid w:val="00592C72"/>
    <w:rsid w:val="005931F0"/>
    <w:rsid w:val="00593489"/>
    <w:rsid w:val="005937A1"/>
    <w:rsid w:val="00593BA8"/>
    <w:rsid w:val="00594324"/>
    <w:rsid w:val="00594591"/>
    <w:rsid w:val="0059477A"/>
    <w:rsid w:val="00594DF5"/>
    <w:rsid w:val="00594F77"/>
    <w:rsid w:val="005955D5"/>
    <w:rsid w:val="0059589C"/>
    <w:rsid w:val="00595A7C"/>
    <w:rsid w:val="00595AA3"/>
    <w:rsid w:val="00595F39"/>
    <w:rsid w:val="005962B8"/>
    <w:rsid w:val="00596CAF"/>
    <w:rsid w:val="00597219"/>
    <w:rsid w:val="005975DB"/>
    <w:rsid w:val="00597B25"/>
    <w:rsid w:val="00597BD8"/>
    <w:rsid w:val="00597E86"/>
    <w:rsid w:val="00597ED3"/>
    <w:rsid w:val="005A0447"/>
    <w:rsid w:val="005A097E"/>
    <w:rsid w:val="005A0D0E"/>
    <w:rsid w:val="005A162C"/>
    <w:rsid w:val="005A22D2"/>
    <w:rsid w:val="005A2884"/>
    <w:rsid w:val="005A2901"/>
    <w:rsid w:val="005A2EA4"/>
    <w:rsid w:val="005A3567"/>
    <w:rsid w:val="005A3D08"/>
    <w:rsid w:val="005A42A0"/>
    <w:rsid w:val="005A4A17"/>
    <w:rsid w:val="005A4A84"/>
    <w:rsid w:val="005A4FAA"/>
    <w:rsid w:val="005A54C5"/>
    <w:rsid w:val="005A556A"/>
    <w:rsid w:val="005A580C"/>
    <w:rsid w:val="005A6A62"/>
    <w:rsid w:val="005A6B22"/>
    <w:rsid w:val="005A6CDC"/>
    <w:rsid w:val="005A710D"/>
    <w:rsid w:val="005A74D0"/>
    <w:rsid w:val="005A7795"/>
    <w:rsid w:val="005A78CD"/>
    <w:rsid w:val="005A7A9B"/>
    <w:rsid w:val="005A7B3E"/>
    <w:rsid w:val="005A7CE8"/>
    <w:rsid w:val="005B0248"/>
    <w:rsid w:val="005B0FCA"/>
    <w:rsid w:val="005B19DF"/>
    <w:rsid w:val="005B251B"/>
    <w:rsid w:val="005B2ABD"/>
    <w:rsid w:val="005B2CB7"/>
    <w:rsid w:val="005B2EBA"/>
    <w:rsid w:val="005B3398"/>
    <w:rsid w:val="005B42B7"/>
    <w:rsid w:val="005B43EA"/>
    <w:rsid w:val="005B459C"/>
    <w:rsid w:val="005B45AC"/>
    <w:rsid w:val="005B469C"/>
    <w:rsid w:val="005B4DA5"/>
    <w:rsid w:val="005B52DF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1B9"/>
    <w:rsid w:val="005C1474"/>
    <w:rsid w:val="005C1955"/>
    <w:rsid w:val="005C1B7A"/>
    <w:rsid w:val="005C1EDA"/>
    <w:rsid w:val="005C2340"/>
    <w:rsid w:val="005C264F"/>
    <w:rsid w:val="005C2D2F"/>
    <w:rsid w:val="005C30E7"/>
    <w:rsid w:val="005C346C"/>
    <w:rsid w:val="005C355B"/>
    <w:rsid w:val="005C3B40"/>
    <w:rsid w:val="005C3E46"/>
    <w:rsid w:val="005C40CE"/>
    <w:rsid w:val="005C4245"/>
    <w:rsid w:val="005C437E"/>
    <w:rsid w:val="005C4CAD"/>
    <w:rsid w:val="005C4FEA"/>
    <w:rsid w:val="005C53C1"/>
    <w:rsid w:val="005C5894"/>
    <w:rsid w:val="005C5C56"/>
    <w:rsid w:val="005C5CC4"/>
    <w:rsid w:val="005C5E63"/>
    <w:rsid w:val="005C6277"/>
    <w:rsid w:val="005C6642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2E8"/>
    <w:rsid w:val="005D039F"/>
    <w:rsid w:val="005D0755"/>
    <w:rsid w:val="005D096A"/>
    <w:rsid w:val="005D0D22"/>
    <w:rsid w:val="005D0FFD"/>
    <w:rsid w:val="005D113E"/>
    <w:rsid w:val="005D2559"/>
    <w:rsid w:val="005D2AED"/>
    <w:rsid w:val="005D33A1"/>
    <w:rsid w:val="005D34BA"/>
    <w:rsid w:val="005D4097"/>
    <w:rsid w:val="005D469D"/>
    <w:rsid w:val="005D480A"/>
    <w:rsid w:val="005D4828"/>
    <w:rsid w:val="005D4BE7"/>
    <w:rsid w:val="005D5073"/>
    <w:rsid w:val="005D51AC"/>
    <w:rsid w:val="005D51C0"/>
    <w:rsid w:val="005D54EB"/>
    <w:rsid w:val="005D5558"/>
    <w:rsid w:val="005D5BCC"/>
    <w:rsid w:val="005D5D18"/>
    <w:rsid w:val="005D6136"/>
    <w:rsid w:val="005D61A1"/>
    <w:rsid w:val="005D63B9"/>
    <w:rsid w:val="005D6BE2"/>
    <w:rsid w:val="005D7975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A4E"/>
    <w:rsid w:val="005E1B66"/>
    <w:rsid w:val="005E1F99"/>
    <w:rsid w:val="005E28C2"/>
    <w:rsid w:val="005E2DD4"/>
    <w:rsid w:val="005E33A3"/>
    <w:rsid w:val="005E38CD"/>
    <w:rsid w:val="005E3AB7"/>
    <w:rsid w:val="005E3DC9"/>
    <w:rsid w:val="005E40E9"/>
    <w:rsid w:val="005E468F"/>
    <w:rsid w:val="005E496D"/>
    <w:rsid w:val="005E4C0C"/>
    <w:rsid w:val="005E4E0D"/>
    <w:rsid w:val="005E6015"/>
    <w:rsid w:val="005E619E"/>
    <w:rsid w:val="005E6696"/>
    <w:rsid w:val="005E66D7"/>
    <w:rsid w:val="005E6922"/>
    <w:rsid w:val="005E6EBC"/>
    <w:rsid w:val="005E6FC0"/>
    <w:rsid w:val="005E7808"/>
    <w:rsid w:val="005E788B"/>
    <w:rsid w:val="005E795C"/>
    <w:rsid w:val="005E7F2D"/>
    <w:rsid w:val="005F13A1"/>
    <w:rsid w:val="005F1AF2"/>
    <w:rsid w:val="005F22A1"/>
    <w:rsid w:val="005F2411"/>
    <w:rsid w:val="005F24E8"/>
    <w:rsid w:val="005F3391"/>
    <w:rsid w:val="005F33E1"/>
    <w:rsid w:val="005F353D"/>
    <w:rsid w:val="005F3A95"/>
    <w:rsid w:val="005F3C9F"/>
    <w:rsid w:val="005F4EF4"/>
    <w:rsid w:val="005F5051"/>
    <w:rsid w:val="005F563E"/>
    <w:rsid w:val="005F60DB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84A"/>
    <w:rsid w:val="0060194C"/>
    <w:rsid w:val="00601BF4"/>
    <w:rsid w:val="00601F6A"/>
    <w:rsid w:val="00601FAC"/>
    <w:rsid w:val="00602034"/>
    <w:rsid w:val="00602172"/>
    <w:rsid w:val="00602C28"/>
    <w:rsid w:val="006033D7"/>
    <w:rsid w:val="00603626"/>
    <w:rsid w:val="00603770"/>
    <w:rsid w:val="006038A1"/>
    <w:rsid w:val="00604180"/>
    <w:rsid w:val="006044BE"/>
    <w:rsid w:val="006048C2"/>
    <w:rsid w:val="006051CD"/>
    <w:rsid w:val="00605768"/>
    <w:rsid w:val="00605F32"/>
    <w:rsid w:val="00606858"/>
    <w:rsid w:val="00606B54"/>
    <w:rsid w:val="00607055"/>
    <w:rsid w:val="006072B7"/>
    <w:rsid w:val="006073E0"/>
    <w:rsid w:val="00607593"/>
    <w:rsid w:val="00607ABB"/>
    <w:rsid w:val="00607E83"/>
    <w:rsid w:val="00610527"/>
    <w:rsid w:val="00610529"/>
    <w:rsid w:val="006105A8"/>
    <w:rsid w:val="006107B1"/>
    <w:rsid w:val="0061089B"/>
    <w:rsid w:val="00610A3F"/>
    <w:rsid w:val="00610D9B"/>
    <w:rsid w:val="006119E5"/>
    <w:rsid w:val="00612259"/>
    <w:rsid w:val="006126F3"/>
    <w:rsid w:val="0061284C"/>
    <w:rsid w:val="006135EA"/>
    <w:rsid w:val="0061369F"/>
    <w:rsid w:val="00614473"/>
    <w:rsid w:val="006145BB"/>
    <w:rsid w:val="00614A62"/>
    <w:rsid w:val="00614B04"/>
    <w:rsid w:val="00614E69"/>
    <w:rsid w:val="006152B0"/>
    <w:rsid w:val="006152CF"/>
    <w:rsid w:val="00615F55"/>
    <w:rsid w:val="00616852"/>
    <w:rsid w:val="006170E2"/>
    <w:rsid w:val="006172C5"/>
    <w:rsid w:val="006175BA"/>
    <w:rsid w:val="006176C4"/>
    <w:rsid w:val="00617715"/>
    <w:rsid w:val="00617FC6"/>
    <w:rsid w:val="006201C7"/>
    <w:rsid w:val="00620A79"/>
    <w:rsid w:val="006212E5"/>
    <w:rsid w:val="0062146E"/>
    <w:rsid w:val="0062180C"/>
    <w:rsid w:val="0062188E"/>
    <w:rsid w:val="0062213B"/>
    <w:rsid w:val="006221C3"/>
    <w:rsid w:val="0062262F"/>
    <w:rsid w:val="00622DE5"/>
    <w:rsid w:val="00623150"/>
    <w:rsid w:val="006236BC"/>
    <w:rsid w:val="0062373F"/>
    <w:rsid w:val="00623CCD"/>
    <w:rsid w:val="00623D46"/>
    <w:rsid w:val="00623DA0"/>
    <w:rsid w:val="0062486D"/>
    <w:rsid w:val="00624A03"/>
    <w:rsid w:val="00624B4C"/>
    <w:rsid w:val="0062561C"/>
    <w:rsid w:val="0062614A"/>
    <w:rsid w:val="0062623D"/>
    <w:rsid w:val="006265D7"/>
    <w:rsid w:val="006267B2"/>
    <w:rsid w:val="00626F48"/>
    <w:rsid w:val="00626FB4"/>
    <w:rsid w:val="006272EF"/>
    <w:rsid w:val="00627A2E"/>
    <w:rsid w:val="00627BBF"/>
    <w:rsid w:val="006303D4"/>
    <w:rsid w:val="00630501"/>
    <w:rsid w:val="0063130F"/>
    <w:rsid w:val="0063177E"/>
    <w:rsid w:val="00631B97"/>
    <w:rsid w:val="00631C9E"/>
    <w:rsid w:val="006328FA"/>
    <w:rsid w:val="00632A03"/>
    <w:rsid w:val="0063301A"/>
    <w:rsid w:val="00633D51"/>
    <w:rsid w:val="0063432A"/>
    <w:rsid w:val="00634679"/>
    <w:rsid w:val="006346B6"/>
    <w:rsid w:val="00634876"/>
    <w:rsid w:val="00634927"/>
    <w:rsid w:val="006349E8"/>
    <w:rsid w:val="00635A3C"/>
    <w:rsid w:val="00636BDA"/>
    <w:rsid w:val="006372DC"/>
    <w:rsid w:val="006374F7"/>
    <w:rsid w:val="0064000E"/>
    <w:rsid w:val="006404AA"/>
    <w:rsid w:val="00640D24"/>
    <w:rsid w:val="00642845"/>
    <w:rsid w:val="00643189"/>
    <w:rsid w:val="00643344"/>
    <w:rsid w:val="00643F94"/>
    <w:rsid w:val="006450D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6856"/>
    <w:rsid w:val="00646892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4730"/>
    <w:rsid w:val="0065547A"/>
    <w:rsid w:val="00655816"/>
    <w:rsid w:val="00655B81"/>
    <w:rsid w:val="00656515"/>
    <w:rsid w:val="00656EC9"/>
    <w:rsid w:val="0065730F"/>
    <w:rsid w:val="006578EE"/>
    <w:rsid w:val="006604C8"/>
    <w:rsid w:val="00660E9B"/>
    <w:rsid w:val="00661535"/>
    <w:rsid w:val="0066170B"/>
    <w:rsid w:val="00661C1D"/>
    <w:rsid w:val="006623D9"/>
    <w:rsid w:val="006625FF"/>
    <w:rsid w:val="00662866"/>
    <w:rsid w:val="00662943"/>
    <w:rsid w:val="0066301D"/>
    <w:rsid w:val="00663541"/>
    <w:rsid w:val="00663625"/>
    <w:rsid w:val="00663985"/>
    <w:rsid w:val="00663DD6"/>
    <w:rsid w:val="00663E4E"/>
    <w:rsid w:val="0066482A"/>
    <w:rsid w:val="00664944"/>
    <w:rsid w:val="00664F41"/>
    <w:rsid w:val="0066598E"/>
    <w:rsid w:val="00665F03"/>
    <w:rsid w:val="00665F46"/>
    <w:rsid w:val="006663E7"/>
    <w:rsid w:val="00666E2D"/>
    <w:rsid w:val="006670DC"/>
    <w:rsid w:val="00667444"/>
    <w:rsid w:val="00667605"/>
    <w:rsid w:val="00667E93"/>
    <w:rsid w:val="006704DA"/>
    <w:rsid w:val="0067090C"/>
    <w:rsid w:val="00670ED0"/>
    <w:rsid w:val="006713D0"/>
    <w:rsid w:val="00671FFE"/>
    <w:rsid w:val="00672934"/>
    <w:rsid w:val="00672EF4"/>
    <w:rsid w:val="0067369B"/>
    <w:rsid w:val="00673A2B"/>
    <w:rsid w:val="00674060"/>
    <w:rsid w:val="00674416"/>
    <w:rsid w:val="00674DCE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54B"/>
    <w:rsid w:val="00685987"/>
    <w:rsid w:val="00685A42"/>
    <w:rsid w:val="006866B0"/>
    <w:rsid w:val="006868E0"/>
    <w:rsid w:val="006869B4"/>
    <w:rsid w:val="00686CF8"/>
    <w:rsid w:val="0068732D"/>
    <w:rsid w:val="0068774A"/>
    <w:rsid w:val="0068784B"/>
    <w:rsid w:val="0068793E"/>
    <w:rsid w:val="006879E2"/>
    <w:rsid w:val="00687A3D"/>
    <w:rsid w:val="006900EE"/>
    <w:rsid w:val="0069016F"/>
    <w:rsid w:val="006902E6"/>
    <w:rsid w:val="00690480"/>
    <w:rsid w:val="00690814"/>
    <w:rsid w:val="0069084C"/>
    <w:rsid w:val="00690CDA"/>
    <w:rsid w:val="00690E8E"/>
    <w:rsid w:val="006911D5"/>
    <w:rsid w:val="0069133F"/>
    <w:rsid w:val="006913C5"/>
    <w:rsid w:val="00691819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6EA2"/>
    <w:rsid w:val="00697258"/>
    <w:rsid w:val="00697951"/>
    <w:rsid w:val="00697AEF"/>
    <w:rsid w:val="006A00AB"/>
    <w:rsid w:val="006A014C"/>
    <w:rsid w:val="006A0614"/>
    <w:rsid w:val="006A0A57"/>
    <w:rsid w:val="006A0AF9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9B0"/>
    <w:rsid w:val="006A4D84"/>
    <w:rsid w:val="006A52C6"/>
    <w:rsid w:val="006A588E"/>
    <w:rsid w:val="006A5FD2"/>
    <w:rsid w:val="006A6141"/>
    <w:rsid w:val="006A623E"/>
    <w:rsid w:val="006A7728"/>
    <w:rsid w:val="006A77B6"/>
    <w:rsid w:val="006A7E64"/>
    <w:rsid w:val="006B01DD"/>
    <w:rsid w:val="006B02F8"/>
    <w:rsid w:val="006B0484"/>
    <w:rsid w:val="006B04BE"/>
    <w:rsid w:val="006B04E1"/>
    <w:rsid w:val="006B0752"/>
    <w:rsid w:val="006B0F50"/>
    <w:rsid w:val="006B1154"/>
    <w:rsid w:val="006B1C57"/>
    <w:rsid w:val="006B1E89"/>
    <w:rsid w:val="006B2210"/>
    <w:rsid w:val="006B234F"/>
    <w:rsid w:val="006B29DA"/>
    <w:rsid w:val="006B2A31"/>
    <w:rsid w:val="006B2A68"/>
    <w:rsid w:val="006B2CC1"/>
    <w:rsid w:val="006B2D26"/>
    <w:rsid w:val="006B3590"/>
    <w:rsid w:val="006B371F"/>
    <w:rsid w:val="006B3E43"/>
    <w:rsid w:val="006B43BE"/>
    <w:rsid w:val="006B4F01"/>
    <w:rsid w:val="006B5121"/>
    <w:rsid w:val="006B52B2"/>
    <w:rsid w:val="006B5400"/>
    <w:rsid w:val="006B596C"/>
    <w:rsid w:val="006B6369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2EC9"/>
    <w:rsid w:val="006C332F"/>
    <w:rsid w:val="006C3B9A"/>
    <w:rsid w:val="006C3CC9"/>
    <w:rsid w:val="006C3FCB"/>
    <w:rsid w:val="006C4431"/>
    <w:rsid w:val="006C4B4C"/>
    <w:rsid w:val="006C50DF"/>
    <w:rsid w:val="006C56B5"/>
    <w:rsid w:val="006C56CA"/>
    <w:rsid w:val="006C58C0"/>
    <w:rsid w:val="006C5C63"/>
    <w:rsid w:val="006C6149"/>
    <w:rsid w:val="006C6508"/>
    <w:rsid w:val="006C6768"/>
    <w:rsid w:val="006C67B9"/>
    <w:rsid w:val="006C699A"/>
    <w:rsid w:val="006C6B1F"/>
    <w:rsid w:val="006C7224"/>
    <w:rsid w:val="006C728D"/>
    <w:rsid w:val="006C73F4"/>
    <w:rsid w:val="006C7848"/>
    <w:rsid w:val="006C7986"/>
    <w:rsid w:val="006D00D4"/>
    <w:rsid w:val="006D03AA"/>
    <w:rsid w:val="006D0A36"/>
    <w:rsid w:val="006D0AB5"/>
    <w:rsid w:val="006D0C63"/>
    <w:rsid w:val="006D234D"/>
    <w:rsid w:val="006D2A55"/>
    <w:rsid w:val="006D2BA4"/>
    <w:rsid w:val="006D389A"/>
    <w:rsid w:val="006D4132"/>
    <w:rsid w:val="006D56E2"/>
    <w:rsid w:val="006D5D94"/>
    <w:rsid w:val="006D60A2"/>
    <w:rsid w:val="006D6222"/>
    <w:rsid w:val="006D6389"/>
    <w:rsid w:val="006D6880"/>
    <w:rsid w:val="006D7225"/>
    <w:rsid w:val="006D7752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DE5"/>
    <w:rsid w:val="006E3F6A"/>
    <w:rsid w:val="006E4F53"/>
    <w:rsid w:val="006E5680"/>
    <w:rsid w:val="006E5DB9"/>
    <w:rsid w:val="006E695A"/>
    <w:rsid w:val="006E733B"/>
    <w:rsid w:val="006E74B7"/>
    <w:rsid w:val="006E78AD"/>
    <w:rsid w:val="006F007A"/>
    <w:rsid w:val="006F01BC"/>
    <w:rsid w:val="006F0555"/>
    <w:rsid w:val="006F0A08"/>
    <w:rsid w:val="006F12F5"/>
    <w:rsid w:val="006F1409"/>
    <w:rsid w:val="006F2618"/>
    <w:rsid w:val="006F29B6"/>
    <w:rsid w:val="006F2EB8"/>
    <w:rsid w:val="006F2FD9"/>
    <w:rsid w:val="006F3523"/>
    <w:rsid w:val="006F3DE0"/>
    <w:rsid w:val="006F403B"/>
    <w:rsid w:val="006F4455"/>
    <w:rsid w:val="006F4E42"/>
    <w:rsid w:val="006F4F24"/>
    <w:rsid w:val="006F551F"/>
    <w:rsid w:val="006F56DA"/>
    <w:rsid w:val="006F589E"/>
    <w:rsid w:val="006F61F3"/>
    <w:rsid w:val="006F65B8"/>
    <w:rsid w:val="006F66E3"/>
    <w:rsid w:val="006F6C00"/>
    <w:rsid w:val="007006E4"/>
    <w:rsid w:val="00700782"/>
    <w:rsid w:val="00701218"/>
    <w:rsid w:val="007012FF"/>
    <w:rsid w:val="0070151A"/>
    <w:rsid w:val="00701B16"/>
    <w:rsid w:val="00701E47"/>
    <w:rsid w:val="0070208D"/>
    <w:rsid w:val="007023AE"/>
    <w:rsid w:val="00702828"/>
    <w:rsid w:val="00702996"/>
    <w:rsid w:val="007032A4"/>
    <w:rsid w:val="00703AA4"/>
    <w:rsid w:val="007041CF"/>
    <w:rsid w:val="00704380"/>
    <w:rsid w:val="00705200"/>
    <w:rsid w:val="00705492"/>
    <w:rsid w:val="00705915"/>
    <w:rsid w:val="00705F29"/>
    <w:rsid w:val="00705FF1"/>
    <w:rsid w:val="007063AC"/>
    <w:rsid w:val="007064BD"/>
    <w:rsid w:val="00707B34"/>
    <w:rsid w:val="00707B9D"/>
    <w:rsid w:val="00710001"/>
    <w:rsid w:val="007101F2"/>
    <w:rsid w:val="00710A73"/>
    <w:rsid w:val="00710B01"/>
    <w:rsid w:val="007111EF"/>
    <w:rsid w:val="0071177C"/>
    <w:rsid w:val="00711F75"/>
    <w:rsid w:val="00712227"/>
    <w:rsid w:val="00712592"/>
    <w:rsid w:val="0071270C"/>
    <w:rsid w:val="007127CD"/>
    <w:rsid w:val="00712B8D"/>
    <w:rsid w:val="00712E12"/>
    <w:rsid w:val="0071305A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0CFE"/>
    <w:rsid w:val="00721506"/>
    <w:rsid w:val="0072168E"/>
    <w:rsid w:val="00721814"/>
    <w:rsid w:val="00721CB0"/>
    <w:rsid w:val="00722133"/>
    <w:rsid w:val="007228E4"/>
    <w:rsid w:val="00722A3E"/>
    <w:rsid w:val="00722CD6"/>
    <w:rsid w:val="00722DB1"/>
    <w:rsid w:val="00722DF4"/>
    <w:rsid w:val="007230C5"/>
    <w:rsid w:val="007240DA"/>
    <w:rsid w:val="007243CB"/>
    <w:rsid w:val="00724651"/>
    <w:rsid w:val="00724684"/>
    <w:rsid w:val="007250DE"/>
    <w:rsid w:val="00725539"/>
    <w:rsid w:val="007258A5"/>
    <w:rsid w:val="00725A0F"/>
    <w:rsid w:val="0072672B"/>
    <w:rsid w:val="00726DE2"/>
    <w:rsid w:val="00726ED9"/>
    <w:rsid w:val="007270BA"/>
    <w:rsid w:val="00727134"/>
    <w:rsid w:val="00727343"/>
    <w:rsid w:val="00727677"/>
    <w:rsid w:val="00727C2E"/>
    <w:rsid w:val="00727D84"/>
    <w:rsid w:val="00730243"/>
    <w:rsid w:val="00730A8F"/>
    <w:rsid w:val="00730AB4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579A"/>
    <w:rsid w:val="007371B2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1D9E"/>
    <w:rsid w:val="00742053"/>
    <w:rsid w:val="00742082"/>
    <w:rsid w:val="00742111"/>
    <w:rsid w:val="007428C5"/>
    <w:rsid w:val="00744133"/>
    <w:rsid w:val="00744316"/>
    <w:rsid w:val="0074476B"/>
    <w:rsid w:val="00744A8B"/>
    <w:rsid w:val="00744FFA"/>
    <w:rsid w:val="0074526E"/>
    <w:rsid w:val="00745479"/>
    <w:rsid w:val="00745A11"/>
    <w:rsid w:val="00745F18"/>
    <w:rsid w:val="00746DF5"/>
    <w:rsid w:val="007471A7"/>
    <w:rsid w:val="007472B7"/>
    <w:rsid w:val="00747A11"/>
    <w:rsid w:val="00747ADD"/>
    <w:rsid w:val="00747B77"/>
    <w:rsid w:val="00747CC3"/>
    <w:rsid w:val="00747D60"/>
    <w:rsid w:val="00750C67"/>
    <w:rsid w:val="00751ADF"/>
    <w:rsid w:val="00751C6F"/>
    <w:rsid w:val="00751E8A"/>
    <w:rsid w:val="00753141"/>
    <w:rsid w:val="00753194"/>
    <w:rsid w:val="007539AD"/>
    <w:rsid w:val="007544C1"/>
    <w:rsid w:val="00755591"/>
    <w:rsid w:val="00755747"/>
    <w:rsid w:val="00755EF5"/>
    <w:rsid w:val="00756276"/>
    <w:rsid w:val="00756BC6"/>
    <w:rsid w:val="00757313"/>
    <w:rsid w:val="00757475"/>
    <w:rsid w:val="00757748"/>
    <w:rsid w:val="00757A9E"/>
    <w:rsid w:val="00760445"/>
    <w:rsid w:val="0076054F"/>
    <w:rsid w:val="00761122"/>
    <w:rsid w:val="00761904"/>
    <w:rsid w:val="00761ACB"/>
    <w:rsid w:val="00762389"/>
    <w:rsid w:val="00762442"/>
    <w:rsid w:val="007631B8"/>
    <w:rsid w:val="0076340F"/>
    <w:rsid w:val="00763B9A"/>
    <w:rsid w:val="00764538"/>
    <w:rsid w:val="00765340"/>
    <w:rsid w:val="00765506"/>
    <w:rsid w:val="00766127"/>
    <w:rsid w:val="007662B0"/>
    <w:rsid w:val="00766790"/>
    <w:rsid w:val="00766A33"/>
    <w:rsid w:val="00767A6B"/>
    <w:rsid w:val="007700CC"/>
    <w:rsid w:val="007702F2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B96"/>
    <w:rsid w:val="00774C91"/>
    <w:rsid w:val="00774CB7"/>
    <w:rsid w:val="00774DF8"/>
    <w:rsid w:val="00774F8D"/>
    <w:rsid w:val="0077555D"/>
    <w:rsid w:val="00776457"/>
    <w:rsid w:val="00776EE6"/>
    <w:rsid w:val="007772C8"/>
    <w:rsid w:val="007773C6"/>
    <w:rsid w:val="00777562"/>
    <w:rsid w:val="007775CD"/>
    <w:rsid w:val="007779F9"/>
    <w:rsid w:val="00777B37"/>
    <w:rsid w:val="007806CF"/>
    <w:rsid w:val="00780BB1"/>
    <w:rsid w:val="00780E7D"/>
    <w:rsid w:val="00781FD1"/>
    <w:rsid w:val="00781FF8"/>
    <w:rsid w:val="007823CF"/>
    <w:rsid w:val="0078241D"/>
    <w:rsid w:val="00782703"/>
    <w:rsid w:val="00782E12"/>
    <w:rsid w:val="007838A2"/>
    <w:rsid w:val="00783E2B"/>
    <w:rsid w:val="00784801"/>
    <w:rsid w:val="00784B43"/>
    <w:rsid w:val="00785023"/>
    <w:rsid w:val="00785AF8"/>
    <w:rsid w:val="00785CA2"/>
    <w:rsid w:val="007863EC"/>
    <w:rsid w:val="0078643E"/>
    <w:rsid w:val="00786C3C"/>
    <w:rsid w:val="007870DF"/>
    <w:rsid w:val="00787257"/>
    <w:rsid w:val="00787807"/>
    <w:rsid w:val="007902DD"/>
    <w:rsid w:val="0079050C"/>
    <w:rsid w:val="00790FBC"/>
    <w:rsid w:val="00791936"/>
    <w:rsid w:val="00792561"/>
    <w:rsid w:val="00793337"/>
    <w:rsid w:val="007937CF"/>
    <w:rsid w:val="007938A2"/>
    <w:rsid w:val="00793B28"/>
    <w:rsid w:val="00794049"/>
    <w:rsid w:val="00794F10"/>
    <w:rsid w:val="00795872"/>
    <w:rsid w:val="00795897"/>
    <w:rsid w:val="00795D89"/>
    <w:rsid w:val="00795FC5"/>
    <w:rsid w:val="00795FE2"/>
    <w:rsid w:val="00796092"/>
    <w:rsid w:val="00796126"/>
    <w:rsid w:val="00796297"/>
    <w:rsid w:val="00796303"/>
    <w:rsid w:val="00796509"/>
    <w:rsid w:val="00797302"/>
    <w:rsid w:val="007A004A"/>
    <w:rsid w:val="007A0094"/>
    <w:rsid w:val="007A0194"/>
    <w:rsid w:val="007A04AD"/>
    <w:rsid w:val="007A0542"/>
    <w:rsid w:val="007A0EAB"/>
    <w:rsid w:val="007A1658"/>
    <w:rsid w:val="007A17FD"/>
    <w:rsid w:val="007A1B7C"/>
    <w:rsid w:val="007A2314"/>
    <w:rsid w:val="007A25FB"/>
    <w:rsid w:val="007A2B99"/>
    <w:rsid w:val="007A3690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4A1"/>
    <w:rsid w:val="007A7BB0"/>
    <w:rsid w:val="007A7F64"/>
    <w:rsid w:val="007B039D"/>
    <w:rsid w:val="007B0B6E"/>
    <w:rsid w:val="007B0CF5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0C39"/>
    <w:rsid w:val="007C10C0"/>
    <w:rsid w:val="007C1868"/>
    <w:rsid w:val="007C19D0"/>
    <w:rsid w:val="007C1BD4"/>
    <w:rsid w:val="007C1CD9"/>
    <w:rsid w:val="007C2459"/>
    <w:rsid w:val="007C2B93"/>
    <w:rsid w:val="007C40E9"/>
    <w:rsid w:val="007C448C"/>
    <w:rsid w:val="007C47B8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BE0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3DBD"/>
    <w:rsid w:val="007D40E4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148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06E"/>
    <w:rsid w:val="007E745B"/>
    <w:rsid w:val="007E74DE"/>
    <w:rsid w:val="007E7E8A"/>
    <w:rsid w:val="007F008F"/>
    <w:rsid w:val="007F00EB"/>
    <w:rsid w:val="007F1AB1"/>
    <w:rsid w:val="007F1F22"/>
    <w:rsid w:val="007F22FF"/>
    <w:rsid w:val="007F2D8C"/>
    <w:rsid w:val="007F2E0D"/>
    <w:rsid w:val="007F32E7"/>
    <w:rsid w:val="007F334E"/>
    <w:rsid w:val="007F353E"/>
    <w:rsid w:val="007F3A35"/>
    <w:rsid w:val="007F3AEB"/>
    <w:rsid w:val="007F3D50"/>
    <w:rsid w:val="007F4146"/>
    <w:rsid w:val="007F4854"/>
    <w:rsid w:val="007F4856"/>
    <w:rsid w:val="007F4CB5"/>
    <w:rsid w:val="007F4E49"/>
    <w:rsid w:val="007F539F"/>
    <w:rsid w:val="007F550C"/>
    <w:rsid w:val="007F58E4"/>
    <w:rsid w:val="007F5901"/>
    <w:rsid w:val="007F6388"/>
    <w:rsid w:val="007F6675"/>
    <w:rsid w:val="007F6703"/>
    <w:rsid w:val="007F67D6"/>
    <w:rsid w:val="007F6F49"/>
    <w:rsid w:val="007F79D3"/>
    <w:rsid w:val="007F7B9F"/>
    <w:rsid w:val="00800537"/>
    <w:rsid w:val="00800E2E"/>
    <w:rsid w:val="00800E33"/>
    <w:rsid w:val="00800F63"/>
    <w:rsid w:val="00801E47"/>
    <w:rsid w:val="008021DF"/>
    <w:rsid w:val="008024E5"/>
    <w:rsid w:val="00802CCA"/>
    <w:rsid w:val="00802CD0"/>
    <w:rsid w:val="00802EEE"/>
    <w:rsid w:val="008031BC"/>
    <w:rsid w:val="0080386F"/>
    <w:rsid w:val="00803890"/>
    <w:rsid w:val="0080444A"/>
    <w:rsid w:val="00804613"/>
    <w:rsid w:val="00804949"/>
    <w:rsid w:val="00804C7B"/>
    <w:rsid w:val="00804EFC"/>
    <w:rsid w:val="00804FAD"/>
    <w:rsid w:val="00805628"/>
    <w:rsid w:val="0080586A"/>
    <w:rsid w:val="00805876"/>
    <w:rsid w:val="00805AB8"/>
    <w:rsid w:val="008062BD"/>
    <w:rsid w:val="00806770"/>
    <w:rsid w:val="00806D5E"/>
    <w:rsid w:val="008071A3"/>
    <w:rsid w:val="00807580"/>
    <w:rsid w:val="00807793"/>
    <w:rsid w:val="00807995"/>
    <w:rsid w:val="00807A63"/>
    <w:rsid w:val="00807B5D"/>
    <w:rsid w:val="00807BDA"/>
    <w:rsid w:val="00807BEE"/>
    <w:rsid w:val="00807D41"/>
    <w:rsid w:val="00807E43"/>
    <w:rsid w:val="0081043D"/>
    <w:rsid w:val="00810C6A"/>
    <w:rsid w:val="00810F76"/>
    <w:rsid w:val="00811859"/>
    <w:rsid w:val="00812123"/>
    <w:rsid w:val="0081239B"/>
    <w:rsid w:val="008127FD"/>
    <w:rsid w:val="008128B7"/>
    <w:rsid w:val="00812979"/>
    <w:rsid w:val="0081322F"/>
    <w:rsid w:val="008133F8"/>
    <w:rsid w:val="0081382C"/>
    <w:rsid w:val="008138B2"/>
    <w:rsid w:val="00813B95"/>
    <w:rsid w:val="00813BD1"/>
    <w:rsid w:val="008140AE"/>
    <w:rsid w:val="00814157"/>
    <w:rsid w:val="00814874"/>
    <w:rsid w:val="00814B4A"/>
    <w:rsid w:val="00815309"/>
    <w:rsid w:val="0081552E"/>
    <w:rsid w:val="00815577"/>
    <w:rsid w:val="00815B03"/>
    <w:rsid w:val="00815C57"/>
    <w:rsid w:val="00816079"/>
    <w:rsid w:val="0081655C"/>
    <w:rsid w:val="00816AC5"/>
    <w:rsid w:val="0081771E"/>
    <w:rsid w:val="00820575"/>
    <w:rsid w:val="00820672"/>
    <w:rsid w:val="00820C55"/>
    <w:rsid w:val="00820E20"/>
    <w:rsid w:val="0082103E"/>
    <w:rsid w:val="008217DC"/>
    <w:rsid w:val="00821E5E"/>
    <w:rsid w:val="008220FD"/>
    <w:rsid w:val="00822120"/>
    <w:rsid w:val="00822291"/>
    <w:rsid w:val="0082281D"/>
    <w:rsid w:val="00822E40"/>
    <w:rsid w:val="00822F13"/>
    <w:rsid w:val="0082329C"/>
    <w:rsid w:val="00823A25"/>
    <w:rsid w:val="00823F87"/>
    <w:rsid w:val="00824605"/>
    <w:rsid w:val="00824B1E"/>
    <w:rsid w:val="00824CAD"/>
    <w:rsid w:val="008254F4"/>
    <w:rsid w:val="00825E38"/>
    <w:rsid w:val="00825EE0"/>
    <w:rsid w:val="00826A21"/>
    <w:rsid w:val="00827154"/>
    <w:rsid w:val="00827491"/>
    <w:rsid w:val="00827DCC"/>
    <w:rsid w:val="00830618"/>
    <w:rsid w:val="00830761"/>
    <w:rsid w:val="00830AB9"/>
    <w:rsid w:val="00830D04"/>
    <w:rsid w:val="00831FC8"/>
    <w:rsid w:val="0083203B"/>
    <w:rsid w:val="008332A2"/>
    <w:rsid w:val="0083447E"/>
    <w:rsid w:val="008344A6"/>
    <w:rsid w:val="0083572F"/>
    <w:rsid w:val="00835B75"/>
    <w:rsid w:val="00835B8F"/>
    <w:rsid w:val="00836D9C"/>
    <w:rsid w:val="00836FFD"/>
    <w:rsid w:val="00837258"/>
    <w:rsid w:val="008374F8"/>
    <w:rsid w:val="008379BF"/>
    <w:rsid w:val="00837AC3"/>
    <w:rsid w:val="00837FFE"/>
    <w:rsid w:val="00840F4D"/>
    <w:rsid w:val="00841127"/>
    <w:rsid w:val="008414F2"/>
    <w:rsid w:val="00841713"/>
    <w:rsid w:val="008418E8"/>
    <w:rsid w:val="00841E64"/>
    <w:rsid w:val="00842092"/>
    <w:rsid w:val="008421F3"/>
    <w:rsid w:val="00842734"/>
    <w:rsid w:val="008428B0"/>
    <w:rsid w:val="00842AE0"/>
    <w:rsid w:val="00842F0F"/>
    <w:rsid w:val="00842FB5"/>
    <w:rsid w:val="008430C1"/>
    <w:rsid w:val="008431DB"/>
    <w:rsid w:val="00843203"/>
    <w:rsid w:val="008432FB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5737F"/>
    <w:rsid w:val="008601C7"/>
    <w:rsid w:val="00860347"/>
    <w:rsid w:val="00860431"/>
    <w:rsid w:val="00860ED5"/>
    <w:rsid w:val="00860FC0"/>
    <w:rsid w:val="00860FEE"/>
    <w:rsid w:val="008611A0"/>
    <w:rsid w:val="0086132E"/>
    <w:rsid w:val="00861460"/>
    <w:rsid w:val="00861510"/>
    <w:rsid w:val="00861AD1"/>
    <w:rsid w:val="008621C9"/>
    <w:rsid w:val="008627A2"/>
    <w:rsid w:val="00863874"/>
    <w:rsid w:val="008638A3"/>
    <w:rsid w:val="0086411E"/>
    <w:rsid w:val="008646C6"/>
    <w:rsid w:val="0086473C"/>
    <w:rsid w:val="00864ABE"/>
    <w:rsid w:val="008650C5"/>
    <w:rsid w:val="00865232"/>
    <w:rsid w:val="0086608B"/>
    <w:rsid w:val="008667D8"/>
    <w:rsid w:val="00866A58"/>
    <w:rsid w:val="00866DA8"/>
    <w:rsid w:val="008671C6"/>
    <w:rsid w:val="00867333"/>
    <w:rsid w:val="00867716"/>
    <w:rsid w:val="008677ED"/>
    <w:rsid w:val="00867846"/>
    <w:rsid w:val="00867A00"/>
    <w:rsid w:val="00867B3C"/>
    <w:rsid w:val="008704ED"/>
    <w:rsid w:val="00870EB3"/>
    <w:rsid w:val="00870F9D"/>
    <w:rsid w:val="00871304"/>
    <w:rsid w:val="00871B26"/>
    <w:rsid w:val="0087202D"/>
    <w:rsid w:val="00872235"/>
    <w:rsid w:val="008724CA"/>
    <w:rsid w:val="00872609"/>
    <w:rsid w:val="0087263F"/>
    <w:rsid w:val="00872D17"/>
    <w:rsid w:val="00872F03"/>
    <w:rsid w:val="008733FD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4EC"/>
    <w:rsid w:val="008767C6"/>
    <w:rsid w:val="00876C11"/>
    <w:rsid w:val="00876DC4"/>
    <w:rsid w:val="00876FDF"/>
    <w:rsid w:val="00877080"/>
    <w:rsid w:val="008775BA"/>
    <w:rsid w:val="00880878"/>
    <w:rsid w:val="00881145"/>
    <w:rsid w:val="0088127A"/>
    <w:rsid w:val="00881C32"/>
    <w:rsid w:val="008820C2"/>
    <w:rsid w:val="008822B4"/>
    <w:rsid w:val="008824BD"/>
    <w:rsid w:val="00882835"/>
    <w:rsid w:val="00882B2D"/>
    <w:rsid w:val="00883AB9"/>
    <w:rsid w:val="00883F91"/>
    <w:rsid w:val="008844FE"/>
    <w:rsid w:val="00885082"/>
    <w:rsid w:val="00885694"/>
    <w:rsid w:val="00885700"/>
    <w:rsid w:val="00885945"/>
    <w:rsid w:val="008859C6"/>
    <w:rsid w:val="00885E81"/>
    <w:rsid w:val="008865AB"/>
    <w:rsid w:val="008865E2"/>
    <w:rsid w:val="0088671B"/>
    <w:rsid w:val="00887343"/>
    <w:rsid w:val="008873E6"/>
    <w:rsid w:val="00887416"/>
    <w:rsid w:val="00887FF7"/>
    <w:rsid w:val="00891429"/>
    <w:rsid w:val="008914D6"/>
    <w:rsid w:val="00891540"/>
    <w:rsid w:val="00891BD8"/>
    <w:rsid w:val="00891E1D"/>
    <w:rsid w:val="00891FF1"/>
    <w:rsid w:val="008922D1"/>
    <w:rsid w:val="00892318"/>
    <w:rsid w:val="00892B77"/>
    <w:rsid w:val="008933C9"/>
    <w:rsid w:val="0089347E"/>
    <w:rsid w:val="0089367B"/>
    <w:rsid w:val="0089398E"/>
    <w:rsid w:val="008939BA"/>
    <w:rsid w:val="0089416D"/>
    <w:rsid w:val="00894491"/>
    <w:rsid w:val="008946E4"/>
    <w:rsid w:val="00894858"/>
    <w:rsid w:val="00894931"/>
    <w:rsid w:val="00894992"/>
    <w:rsid w:val="00894C82"/>
    <w:rsid w:val="00894D73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0AD7"/>
    <w:rsid w:val="008A1232"/>
    <w:rsid w:val="008A1664"/>
    <w:rsid w:val="008A1B28"/>
    <w:rsid w:val="008A26AB"/>
    <w:rsid w:val="008A283B"/>
    <w:rsid w:val="008A2D3B"/>
    <w:rsid w:val="008A2E34"/>
    <w:rsid w:val="008A33BA"/>
    <w:rsid w:val="008A394E"/>
    <w:rsid w:val="008A40B4"/>
    <w:rsid w:val="008A4545"/>
    <w:rsid w:val="008A471D"/>
    <w:rsid w:val="008A4797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192"/>
    <w:rsid w:val="008B227B"/>
    <w:rsid w:val="008B25BD"/>
    <w:rsid w:val="008B271C"/>
    <w:rsid w:val="008B29C8"/>
    <w:rsid w:val="008B4075"/>
    <w:rsid w:val="008B4140"/>
    <w:rsid w:val="008B42F5"/>
    <w:rsid w:val="008B46B9"/>
    <w:rsid w:val="008B4920"/>
    <w:rsid w:val="008B4C6C"/>
    <w:rsid w:val="008B4E76"/>
    <w:rsid w:val="008B53F8"/>
    <w:rsid w:val="008B57AD"/>
    <w:rsid w:val="008B5E2A"/>
    <w:rsid w:val="008B6189"/>
    <w:rsid w:val="008B63C9"/>
    <w:rsid w:val="008B642B"/>
    <w:rsid w:val="008B6785"/>
    <w:rsid w:val="008B6C02"/>
    <w:rsid w:val="008B73D4"/>
    <w:rsid w:val="008B7514"/>
    <w:rsid w:val="008B7538"/>
    <w:rsid w:val="008B76F8"/>
    <w:rsid w:val="008B784B"/>
    <w:rsid w:val="008B78F6"/>
    <w:rsid w:val="008B7CF2"/>
    <w:rsid w:val="008B7DD9"/>
    <w:rsid w:val="008B7DF6"/>
    <w:rsid w:val="008C0B41"/>
    <w:rsid w:val="008C0B97"/>
    <w:rsid w:val="008C1584"/>
    <w:rsid w:val="008C1C32"/>
    <w:rsid w:val="008C2102"/>
    <w:rsid w:val="008C2C7E"/>
    <w:rsid w:val="008C2DC7"/>
    <w:rsid w:val="008C370B"/>
    <w:rsid w:val="008C3A17"/>
    <w:rsid w:val="008C4009"/>
    <w:rsid w:val="008C406F"/>
    <w:rsid w:val="008C4603"/>
    <w:rsid w:val="008C4CFF"/>
    <w:rsid w:val="008C547A"/>
    <w:rsid w:val="008C5FE5"/>
    <w:rsid w:val="008C61C0"/>
    <w:rsid w:val="008C64FE"/>
    <w:rsid w:val="008C6804"/>
    <w:rsid w:val="008C6C4C"/>
    <w:rsid w:val="008C7230"/>
    <w:rsid w:val="008C7414"/>
    <w:rsid w:val="008C79C5"/>
    <w:rsid w:val="008C7AC3"/>
    <w:rsid w:val="008C7D9C"/>
    <w:rsid w:val="008C7F22"/>
    <w:rsid w:val="008D00E9"/>
    <w:rsid w:val="008D0976"/>
    <w:rsid w:val="008D11EE"/>
    <w:rsid w:val="008D19B5"/>
    <w:rsid w:val="008D1DA1"/>
    <w:rsid w:val="008D2082"/>
    <w:rsid w:val="008D2121"/>
    <w:rsid w:val="008D2500"/>
    <w:rsid w:val="008D351C"/>
    <w:rsid w:val="008D38F1"/>
    <w:rsid w:val="008D403A"/>
    <w:rsid w:val="008D418E"/>
    <w:rsid w:val="008D4C1F"/>
    <w:rsid w:val="008D4C92"/>
    <w:rsid w:val="008D4D0C"/>
    <w:rsid w:val="008D4D8C"/>
    <w:rsid w:val="008D56FF"/>
    <w:rsid w:val="008D571C"/>
    <w:rsid w:val="008D58D2"/>
    <w:rsid w:val="008D6811"/>
    <w:rsid w:val="008D684A"/>
    <w:rsid w:val="008D6CD3"/>
    <w:rsid w:val="008D6D3F"/>
    <w:rsid w:val="008D7857"/>
    <w:rsid w:val="008E0329"/>
    <w:rsid w:val="008E0527"/>
    <w:rsid w:val="008E0614"/>
    <w:rsid w:val="008E08A7"/>
    <w:rsid w:val="008E090D"/>
    <w:rsid w:val="008E1039"/>
    <w:rsid w:val="008E110D"/>
    <w:rsid w:val="008E1990"/>
    <w:rsid w:val="008E1F86"/>
    <w:rsid w:val="008E31C2"/>
    <w:rsid w:val="008E37B5"/>
    <w:rsid w:val="008E3F5B"/>
    <w:rsid w:val="008E47C6"/>
    <w:rsid w:val="008E52D3"/>
    <w:rsid w:val="008E558D"/>
    <w:rsid w:val="008E577C"/>
    <w:rsid w:val="008E5890"/>
    <w:rsid w:val="008E5AB2"/>
    <w:rsid w:val="008E5E65"/>
    <w:rsid w:val="008E6063"/>
    <w:rsid w:val="008E65CA"/>
    <w:rsid w:val="008E66BE"/>
    <w:rsid w:val="008E70B9"/>
    <w:rsid w:val="008E74B3"/>
    <w:rsid w:val="008E760E"/>
    <w:rsid w:val="008F03D4"/>
    <w:rsid w:val="008F0400"/>
    <w:rsid w:val="008F0636"/>
    <w:rsid w:val="008F0D24"/>
    <w:rsid w:val="008F0DC5"/>
    <w:rsid w:val="008F13F7"/>
    <w:rsid w:val="008F1638"/>
    <w:rsid w:val="008F16F1"/>
    <w:rsid w:val="008F1B3D"/>
    <w:rsid w:val="008F1F44"/>
    <w:rsid w:val="008F272F"/>
    <w:rsid w:val="008F2E3D"/>
    <w:rsid w:val="008F3714"/>
    <w:rsid w:val="008F466E"/>
    <w:rsid w:val="008F4697"/>
    <w:rsid w:val="008F4BB8"/>
    <w:rsid w:val="008F5D87"/>
    <w:rsid w:val="008F5EF8"/>
    <w:rsid w:val="008F6293"/>
    <w:rsid w:val="008F6E78"/>
    <w:rsid w:val="008F729E"/>
    <w:rsid w:val="008F772C"/>
    <w:rsid w:val="008F7961"/>
    <w:rsid w:val="008F7B88"/>
    <w:rsid w:val="008F7E6A"/>
    <w:rsid w:val="00900785"/>
    <w:rsid w:val="0090108C"/>
    <w:rsid w:val="009012BC"/>
    <w:rsid w:val="00901542"/>
    <w:rsid w:val="00901797"/>
    <w:rsid w:val="00901881"/>
    <w:rsid w:val="00901A41"/>
    <w:rsid w:val="00901ECF"/>
    <w:rsid w:val="0090290E"/>
    <w:rsid w:val="00903365"/>
    <w:rsid w:val="00903375"/>
    <w:rsid w:val="00903E22"/>
    <w:rsid w:val="0090447F"/>
    <w:rsid w:val="009048B7"/>
    <w:rsid w:val="00904B84"/>
    <w:rsid w:val="00905E00"/>
    <w:rsid w:val="00906252"/>
    <w:rsid w:val="00906257"/>
    <w:rsid w:val="009068D7"/>
    <w:rsid w:val="00906BA0"/>
    <w:rsid w:val="00906EF8"/>
    <w:rsid w:val="00906F0C"/>
    <w:rsid w:val="009075B7"/>
    <w:rsid w:val="00907A49"/>
    <w:rsid w:val="0091017B"/>
    <w:rsid w:val="009101F3"/>
    <w:rsid w:val="009103E8"/>
    <w:rsid w:val="00910E85"/>
    <w:rsid w:val="00910F55"/>
    <w:rsid w:val="009110A9"/>
    <w:rsid w:val="00911DF0"/>
    <w:rsid w:val="009123D2"/>
    <w:rsid w:val="0091271E"/>
    <w:rsid w:val="009128ED"/>
    <w:rsid w:val="00912D8D"/>
    <w:rsid w:val="00913367"/>
    <w:rsid w:val="00913BA2"/>
    <w:rsid w:val="00914485"/>
    <w:rsid w:val="00914A72"/>
    <w:rsid w:val="00914ED0"/>
    <w:rsid w:val="0091513D"/>
    <w:rsid w:val="00915164"/>
    <w:rsid w:val="00915A7A"/>
    <w:rsid w:val="009166D7"/>
    <w:rsid w:val="00916D05"/>
    <w:rsid w:val="00917645"/>
    <w:rsid w:val="00917B0A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10F"/>
    <w:rsid w:val="0092324A"/>
    <w:rsid w:val="009234D7"/>
    <w:rsid w:val="00923862"/>
    <w:rsid w:val="00923F29"/>
    <w:rsid w:val="009245D2"/>
    <w:rsid w:val="009255AA"/>
    <w:rsid w:val="00925A0C"/>
    <w:rsid w:val="00925A4A"/>
    <w:rsid w:val="00926292"/>
    <w:rsid w:val="009267A8"/>
    <w:rsid w:val="009267A9"/>
    <w:rsid w:val="00926B4A"/>
    <w:rsid w:val="00926E2D"/>
    <w:rsid w:val="00927F90"/>
    <w:rsid w:val="009300DF"/>
    <w:rsid w:val="009303F8"/>
    <w:rsid w:val="0093159F"/>
    <w:rsid w:val="00932A25"/>
    <w:rsid w:val="00932C72"/>
    <w:rsid w:val="00932EB0"/>
    <w:rsid w:val="0093365A"/>
    <w:rsid w:val="00933EB1"/>
    <w:rsid w:val="00934580"/>
    <w:rsid w:val="0093463F"/>
    <w:rsid w:val="009346A6"/>
    <w:rsid w:val="00934A10"/>
    <w:rsid w:val="00934F51"/>
    <w:rsid w:val="0093500B"/>
    <w:rsid w:val="00935833"/>
    <w:rsid w:val="00935A5E"/>
    <w:rsid w:val="00935A5F"/>
    <w:rsid w:val="00935D81"/>
    <w:rsid w:val="00936334"/>
    <w:rsid w:val="00936667"/>
    <w:rsid w:val="00937356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45D"/>
    <w:rsid w:val="00941ACA"/>
    <w:rsid w:val="00941CC6"/>
    <w:rsid w:val="009421E1"/>
    <w:rsid w:val="009422BF"/>
    <w:rsid w:val="009428A1"/>
    <w:rsid w:val="0094293B"/>
    <w:rsid w:val="0094351F"/>
    <w:rsid w:val="009437B3"/>
    <w:rsid w:val="00943808"/>
    <w:rsid w:val="0094383B"/>
    <w:rsid w:val="009439A1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5EDE"/>
    <w:rsid w:val="009469CE"/>
    <w:rsid w:val="00946B27"/>
    <w:rsid w:val="00946F97"/>
    <w:rsid w:val="00947D3F"/>
    <w:rsid w:val="0095020C"/>
    <w:rsid w:val="00950217"/>
    <w:rsid w:val="00950630"/>
    <w:rsid w:val="009508D5"/>
    <w:rsid w:val="00950CCA"/>
    <w:rsid w:val="009512A6"/>
    <w:rsid w:val="00952021"/>
    <w:rsid w:val="0095315A"/>
    <w:rsid w:val="00953778"/>
    <w:rsid w:val="00953E07"/>
    <w:rsid w:val="00953ED4"/>
    <w:rsid w:val="009541D6"/>
    <w:rsid w:val="00954486"/>
    <w:rsid w:val="0095451A"/>
    <w:rsid w:val="0095483F"/>
    <w:rsid w:val="00954B38"/>
    <w:rsid w:val="00954BDA"/>
    <w:rsid w:val="00954E97"/>
    <w:rsid w:val="009551D7"/>
    <w:rsid w:val="00955F17"/>
    <w:rsid w:val="009561B1"/>
    <w:rsid w:val="00956529"/>
    <w:rsid w:val="00956590"/>
    <w:rsid w:val="009565FF"/>
    <w:rsid w:val="00956D08"/>
    <w:rsid w:val="00956D30"/>
    <w:rsid w:val="0095744F"/>
    <w:rsid w:val="009575D5"/>
    <w:rsid w:val="009577A9"/>
    <w:rsid w:val="009577B8"/>
    <w:rsid w:val="00957AC4"/>
    <w:rsid w:val="00960732"/>
    <w:rsid w:val="00960A7E"/>
    <w:rsid w:val="00960BEC"/>
    <w:rsid w:val="009615DE"/>
    <w:rsid w:val="00961B87"/>
    <w:rsid w:val="00961C1C"/>
    <w:rsid w:val="00962325"/>
    <w:rsid w:val="009629CB"/>
    <w:rsid w:val="00963C32"/>
    <w:rsid w:val="00963CCC"/>
    <w:rsid w:val="009641E4"/>
    <w:rsid w:val="009642A3"/>
    <w:rsid w:val="009643AE"/>
    <w:rsid w:val="0096531F"/>
    <w:rsid w:val="00965B56"/>
    <w:rsid w:val="00965C68"/>
    <w:rsid w:val="00966069"/>
    <w:rsid w:val="00966388"/>
    <w:rsid w:val="0096639E"/>
    <w:rsid w:val="00966462"/>
    <w:rsid w:val="009665BC"/>
    <w:rsid w:val="0096664D"/>
    <w:rsid w:val="009673E2"/>
    <w:rsid w:val="0096771F"/>
    <w:rsid w:val="00967BE3"/>
    <w:rsid w:val="00967D7B"/>
    <w:rsid w:val="00967EFA"/>
    <w:rsid w:val="00967FCB"/>
    <w:rsid w:val="00970064"/>
    <w:rsid w:val="00970292"/>
    <w:rsid w:val="00970889"/>
    <w:rsid w:val="00971087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21B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0B0C"/>
    <w:rsid w:val="00981647"/>
    <w:rsid w:val="00982796"/>
    <w:rsid w:val="009828C4"/>
    <w:rsid w:val="009830A9"/>
    <w:rsid w:val="00983916"/>
    <w:rsid w:val="009843ED"/>
    <w:rsid w:val="00984D05"/>
    <w:rsid w:val="00985208"/>
    <w:rsid w:val="0098575D"/>
    <w:rsid w:val="00985859"/>
    <w:rsid w:val="0098590E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973"/>
    <w:rsid w:val="00987AB6"/>
    <w:rsid w:val="0099061B"/>
    <w:rsid w:val="00990909"/>
    <w:rsid w:val="00990A2B"/>
    <w:rsid w:val="00991471"/>
    <w:rsid w:val="00992482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6BB5"/>
    <w:rsid w:val="0099728B"/>
    <w:rsid w:val="0099787A"/>
    <w:rsid w:val="00997ED6"/>
    <w:rsid w:val="009A0542"/>
    <w:rsid w:val="009A062A"/>
    <w:rsid w:val="009A0848"/>
    <w:rsid w:val="009A0C67"/>
    <w:rsid w:val="009A127D"/>
    <w:rsid w:val="009A1D5A"/>
    <w:rsid w:val="009A1D89"/>
    <w:rsid w:val="009A2157"/>
    <w:rsid w:val="009A2748"/>
    <w:rsid w:val="009A2C54"/>
    <w:rsid w:val="009A2C64"/>
    <w:rsid w:val="009A2DB3"/>
    <w:rsid w:val="009A369E"/>
    <w:rsid w:val="009A3B6D"/>
    <w:rsid w:val="009A49D3"/>
    <w:rsid w:val="009A4AAA"/>
    <w:rsid w:val="009A4B67"/>
    <w:rsid w:val="009A5161"/>
    <w:rsid w:val="009A526F"/>
    <w:rsid w:val="009A5617"/>
    <w:rsid w:val="009A56FC"/>
    <w:rsid w:val="009A5F57"/>
    <w:rsid w:val="009A60C1"/>
    <w:rsid w:val="009A623B"/>
    <w:rsid w:val="009A6822"/>
    <w:rsid w:val="009A6D11"/>
    <w:rsid w:val="009A7C20"/>
    <w:rsid w:val="009A7E11"/>
    <w:rsid w:val="009B04E1"/>
    <w:rsid w:val="009B09CB"/>
    <w:rsid w:val="009B0D0B"/>
    <w:rsid w:val="009B0F6C"/>
    <w:rsid w:val="009B13B5"/>
    <w:rsid w:val="009B14A7"/>
    <w:rsid w:val="009B162C"/>
    <w:rsid w:val="009B1715"/>
    <w:rsid w:val="009B1A2F"/>
    <w:rsid w:val="009B1D50"/>
    <w:rsid w:val="009B2BD3"/>
    <w:rsid w:val="009B2C6A"/>
    <w:rsid w:val="009B3D60"/>
    <w:rsid w:val="009B3F42"/>
    <w:rsid w:val="009B4337"/>
    <w:rsid w:val="009B454B"/>
    <w:rsid w:val="009B4DBE"/>
    <w:rsid w:val="009B4FEA"/>
    <w:rsid w:val="009B5893"/>
    <w:rsid w:val="009B5BA9"/>
    <w:rsid w:val="009B5D61"/>
    <w:rsid w:val="009B6E4B"/>
    <w:rsid w:val="009B7330"/>
    <w:rsid w:val="009B7B7E"/>
    <w:rsid w:val="009B7BC3"/>
    <w:rsid w:val="009B7CD0"/>
    <w:rsid w:val="009B7FBF"/>
    <w:rsid w:val="009C0411"/>
    <w:rsid w:val="009C07D0"/>
    <w:rsid w:val="009C09A5"/>
    <w:rsid w:val="009C1677"/>
    <w:rsid w:val="009C167D"/>
    <w:rsid w:val="009C1C54"/>
    <w:rsid w:val="009C1DE3"/>
    <w:rsid w:val="009C20A6"/>
    <w:rsid w:val="009C235F"/>
    <w:rsid w:val="009C2545"/>
    <w:rsid w:val="009C2552"/>
    <w:rsid w:val="009C28E5"/>
    <w:rsid w:val="009C2D80"/>
    <w:rsid w:val="009C2F12"/>
    <w:rsid w:val="009C3E93"/>
    <w:rsid w:val="009C3F49"/>
    <w:rsid w:val="009C4445"/>
    <w:rsid w:val="009C4545"/>
    <w:rsid w:val="009C463B"/>
    <w:rsid w:val="009C4B13"/>
    <w:rsid w:val="009C4CF5"/>
    <w:rsid w:val="009C4DA7"/>
    <w:rsid w:val="009C4F6B"/>
    <w:rsid w:val="009C501F"/>
    <w:rsid w:val="009C51C9"/>
    <w:rsid w:val="009C5352"/>
    <w:rsid w:val="009C54F9"/>
    <w:rsid w:val="009C553D"/>
    <w:rsid w:val="009C5B2C"/>
    <w:rsid w:val="009C5E7A"/>
    <w:rsid w:val="009C6443"/>
    <w:rsid w:val="009C71B4"/>
    <w:rsid w:val="009C7302"/>
    <w:rsid w:val="009C73BE"/>
    <w:rsid w:val="009C7F2D"/>
    <w:rsid w:val="009D007D"/>
    <w:rsid w:val="009D03CE"/>
    <w:rsid w:val="009D0537"/>
    <w:rsid w:val="009D14B2"/>
    <w:rsid w:val="009D1634"/>
    <w:rsid w:val="009D224A"/>
    <w:rsid w:val="009D2314"/>
    <w:rsid w:val="009D2595"/>
    <w:rsid w:val="009D285D"/>
    <w:rsid w:val="009D3242"/>
    <w:rsid w:val="009D3273"/>
    <w:rsid w:val="009D3648"/>
    <w:rsid w:val="009D3AEF"/>
    <w:rsid w:val="009D3B46"/>
    <w:rsid w:val="009D3F68"/>
    <w:rsid w:val="009D3FE8"/>
    <w:rsid w:val="009D4625"/>
    <w:rsid w:val="009D4644"/>
    <w:rsid w:val="009D4EEF"/>
    <w:rsid w:val="009D5233"/>
    <w:rsid w:val="009D5252"/>
    <w:rsid w:val="009D54CE"/>
    <w:rsid w:val="009D55D3"/>
    <w:rsid w:val="009D5AF2"/>
    <w:rsid w:val="009D61CB"/>
    <w:rsid w:val="009D66DC"/>
    <w:rsid w:val="009D721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2F2B"/>
    <w:rsid w:val="009E306B"/>
    <w:rsid w:val="009E3495"/>
    <w:rsid w:val="009E3D71"/>
    <w:rsid w:val="009E452A"/>
    <w:rsid w:val="009E4776"/>
    <w:rsid w:val="009E49CF"/>
    <w:rsid w:val="009E4B3D"/>
    <w:rsid w:val="009E5115"/>
    <w:rsid w:val="009E5634"/>
    <w:rsid w:val="009E61BA"/>
    <w:rsid w:val="009E691D"/>
    <w:rsid w:val="009E7080"/>
    <w:rsid w:val="009E7525"/>
    <w:rsid w:val="009E7C9D"/>
    <w:rsid w:val="009E7F9A"/>
    <w:rsid w:val="009F0445"/>
    <w:rsid w:val="009F1174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5E45"/>
    <w:rsid w:val="009F654F"/>
    <w:rsid w:val="009F6C02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3A46"/>
    <w:rsid w:val="00A041A2"/>
    <w:rsid w:val="00A0438F"/>
    <w:rsid w:val="00A0628F"/>
    <w:rsid w:val="00A065C1"/>
    <w:rsid w:val="00A06F3A"/>
    <w:rsid w:val="00A0721F"/>
    <w:rsid w:val="00A07554"/>
    <w:rsid w:val="00A076EE"/>
    <w:rsid w:val="00A10304"/>
    <w:rsid w:val="00A109D4"/>
    <w:rsid w:val="00A10B8C"/>
    <w:rsid w:val="00A10F6C"/>
    <w:rsid w:val="00A112C0"/>
    <w:rsid w:val="00A112F6"/>
    <w:rsid w:val="00A11E21"/>
    <w:rsid w:val="00A12548"/>
    <w:rsid w:val="00A125A3"/>
    <w:rsid w:val="00A12711"/>
    <w:rsid w:val="00A12DEC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4C"/>
    <w:rsid w:val="00A162E9"/>
    <w:rsid w:val="00A16593"/>
    <w:rsid w:val="00A16BB3"/>
    <w:rsid w:val="00A16FB7"/>
    <w:rsid w:val="00A17230"/>
    <w:rsid w:val="00A177F8"/>
    <w:rsid w:val="00A17AB3"/>
    <w:rsid w:val="00A20116"/>
    <w:rsid w:val="00A20661"/>
    <w:rsid w:val="00A21B89"/>
    <w:rsid w:val="00A22528"/>
    <w:rsid w:val="00A22C69"/>
    <w:rsid w:val="00A22F70"/>
    <w:rsid w:val="00A236C8"/>
    <w:rsid w:val="00A2377B"/>
    <w:rsid w:val="00A23ADE"/>
    <w:rsid w:val="00A23C04"/>
    <w:rsid w:val="00A24110"/>
    <w:rsid w:val="00A24717"/>
    <w:rsid w:val="00A24BC5"/>
    <w:rsid w:val="00A25AC0"/>
    <w:rsid w:val="00A25C71"/>
    <w:rsid w:val="00A26248"/>
    <w:rsid w:val="00A2648C"/>
    <w:rsid w:val="00A27C96"/>
    <w:rsid w:val="00A304AD"/>
    <w:rsid w:val="00A30CD5"/>
    <w:rsid w:val="00A312F4"/>
    <w:rsid w:val="00A313BA"/>
    <w:rsid w:val="00A314C0"/>
    <w:rsid w:val="00A31B81"/>
    <w:rsid w:val="00A31B8D"/>
    <w:rsid w:val="00A31BCF"/>
    <w:rsid w:val="00A31E8A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94F"/>
    <w:rsid w:val="00A36E36"/>
    <w:rsid w:val="00A36FBD"/>
    <w:rsid w:val="00A373CE"/>
    <w:rsid w:val="00A37573"/>
    <w:rsid w:val="00A37CD7"/>
    <w:rsid w:val="00A37FE6"/>
    <w:rsid w:val="00A40168"/>
    <w:rsid w:val="00A40481"/>
    <w:rsid w:val="00A4114E"/>
    <w:rsid w:val="00A41374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016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6CBD"/>
    <w:rsid w:val="00A47104"/>
    <w:rsid w:val="00A471A1"/>
    <w:rsid w:val="00A47887"/>
    <w:rsid w:val="00A47EA3"/>
    <w:rsid w:val="00A50DA2"/>
    <w:rsid w:val="00A51F75"/>
    <w:rsid w:val="00A52064"/>
    <w:rsid w:val="00A523A5"/>
    <w:rsid w:val="00A52C9B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D2A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4D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2EBC"/>
    <w:rsid w:val="00A73005"/>
    <w:rsid w:val="00A731AE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77B95"/>
    <w:rsid w:val="00A802F1"/>
    <w:rsid w:val="00A806CC"/>
    <w:rsid w:val="00A80787"/>
    <w:rsid w:val="00A807C6"/>
    <w:rsid w:val="00A81697"/>
    <w:rsid w:val="00A818DC"/>
    <w:rsid w:val="00A81973"/>
    <w:rsid w:val="00A81B56"/>
    <w:rsid w:val="00A8257E"/>
    <w:rsid w:val="00A82C79"/>
    <w:rsid w:val="00A82FA8"/>
    <w:rsid w:val="00A83473"/>
    <w:rsid w:val="00A8382F"/>
    <w:rsid w:val="00A84344"/>
    <w:rsid w:val="00A852B1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33A"/>
    <w:rsid w:val="00A91691"/>
    <w:rsid w:val="00A91A81"/>
    <w:rsid w:val="00A92999"/>
    <w:rsid w:val="00A92B74"/>
    <w:rsid w:val="00A93499"/>
    <w:rsid w:val="00A93B3B"/>
    <w:rsid w:val="00A948B0"/>
    <w:rsid w:val="00A952EA"/>
    <w:rsid w:val="00A95642"/>
    <w:rsid w:val="00A959D3"/>
    <w:rsid w:val="00A96420"/>
    <w:rsid w:val="00A9655A"/>
    <w:rsid w:val="00A96ACD"/>
    <w:rsid w:val="00A97437"/>
    <w:rsid w:val="00A974EC"/>
    <w:rsid w:val="00A979A4"/>
    <w:rsid w:val="00A97AA2"/>
    <w:rsid w:val="00A97BB6"/>
    <w:rsid w:val="00A97DEA"/>
    <w:rsid w:val="00AA00FA"/>
    <w:rsid w:val="00AA067C"/>
    <w:rsid w:val="00AA0A4F"/>
    <w:rsid w:val="00AA0CBA"/>
    <w:rsid w:val="00AA0E58"/>
    <w:rsid w:val="00AA0EAF"/>
    <w:rsid w:val="00AA125D"/>
    <w:rsid w:val="00AA12C7"/>
    <w:rsid w:val="00AA1B67"/>
    <w:rsid w:val="00AA1DC0"/>
    <w:rsid w:val="00AA21E7"/>
    <w:rsid w:val="00AA2244"/>
    <w:rsid w:val="00AA264A"/>
    <w:rsid w:val="00AA342F"/>
    <w:rsid w:val="00AA369B"/>
    <w:rsid w:val="00AA3780"/>
    <w:rsid w:val="00AA3926"/>
    <w:rsid w:val="00AA3BF9"/>
    <w:rsid w:val="00AA3E13"/>
    <w:rsid w:val="00AA483E"/>
    <w:rsid w:val="00AA5186"/>
    <w:rsid w:val="00AA5741"/>
    <w:rsid w:val="00AA5C58"/>
    <w:rsid w:val="00AA664F"/>
    <w:rsid w:val="00AA6A8E"/>
    <w:rsid w:val="00AA6AFC"/>
    <w:rsid w:val="00AA6BA8"/>
    <w:rsid w:val="00AA6D4F"/>
    <w:rsid w:val="00AA6FD3"/>
    <w:rsid w:val="00AA704F"/>
    <w:rsid w:val="00AA7348"/>
    <w:rsid w:val="00AB008D"/>
    <w:rsid w:val="00AB017B"/>
    <w:rsid w:val="00AB04B0"/>
    <w:rsid w:val="00AB08D3"/>
    <w:rsid w:val="00AB0B5E"/>
    <w:rsid w:val="00AB1E11"/>
    <w:rsid w:val="00AB203D"/>
    <w:rsid w:val="00AB2991"/>
    <w:rsid w:val="00AB2D0C"/>
    <w:rsid w:val="00AB315C"/>
    <w:rsid w:val="00AB367B"/>
    <w:rsid w:val="00AB3822"/>
    <w:rsid w:val="00AB395C"/>
    <w:rsid w:val="00AB4026"/>
    <w:rsid w:val="00AB40E0"/>
    <w:rsid w:val="00AB4287"/>
    <w:rsid w:val="00AB44E2"/>
    <w:rsid w:val="00AB4B0A"/>
    <w:rsid w:val="00AB4C3C"/>
    <w:rsid w:val="00AB4C60"/>
    <w:rsid w:val="00AB5A33"/>
    <w:rsid w:val="00AB5C3E"/>
    <w:rsid w:val="00AB5DA9"/>
    <w:rsid w:val="00AB6732"/>
    <w:rsid w:val="00AB68E9"/>
    <w:rsid w:val="00AB6C86"/>
    <w:rsid w:val="00AB6E45"/>
    <w:rsid w:val="00AB7168"/>
    <w:rsid w:val="00AB74CC"/>
    <w:rsid w:val="00AB76ED"/>
    <w:rsid w:val="00AB7919"/>
    <w:rsid w:val="00AB7D83"/>
    <w:rsid w:val="00AB7DED"/>
    <w:rsid w:val="00AC05BE"/>
    <w:rsid w:val="00AC094D"/>
    <w:rsid w:val="00AC1A45"/>
    <w:rsid w:val="00AC1CF6"/>
    <w:rsid w:val="00AC24C4"/>
    <w:rsid w:val="00AC32ED"/>
    <w:rsid w:val="00AC3C53"/>
    <w:rsid w:val="00AC44F3"/>
    <w:rsid w:val="00AC4715"/>
    <w:rsid w:val="00AC52EA"/>
    <w:rsid w:val="00AC5604"/>
    <w:rsid w:val="00AC5C28"/>
    <w:rsid w:val="00AC6281"/>
    <w:rsid w:val="00AC6536"/>
    <w:rsid w:val="00AC6EF7"/>
    <w:rsid w:val="00AC706E"/>
    <w:rsid w:val="00AC75D8"/>
    <w:rsid w:val="00AC7701"/>
    <w:rsid w:val="00AC7B5D"/>
    <w:rsid w:val="00AC7ED3"/>
    <w:rsid w:val="00AC7F57"/>
    <w:rsid w:val="00AD02B1"/>
    <w:rsid w:val="00AD06CF"/>
    <w:rsid w:val="00AD10D8"/>
    <w:rsid w:val="00AD156B"/>
    <w:rsid w:val="00AD1617"/>
    <w:rsid w:val="00AD1CD6"/>
    <w:rsid w:val="00AD24EF"/>
    <w:rsid w:val="00AD32F6"/>
    <w:rsid w:val="00AD34A2"/>
    <w:rsid w:val="00AD34C6"/>
    <w:rsid w:val="00AD4911"/>
    <w:rsid w:val="00AD49F0"/>
    <w:rsid w:val="00AD4BB0"/>
    <w:rsid w:val="00AD5078"/>
    <w:rsid w:val="00AD509A"/>
    <w:rsid w:val="00AD5520"/>
    <w:rsid w:val="00AD5802"/>
    <w:rsid w:val="00AD606C"/>
    <w:rsid w:val="00AD6764"/>
    <w:rsid w:val="00AD6D81"/>
    <w:rsid w:val="00AD6DA7"/>
    <w:rsid w:val="00AD71C6"/>
    <w:rsid w:val="00AE025F"/>
    <w:rsid w:val="00AE060B"/>
    <w:rsid w:val="00AE0CEB"/>
    <w:rsid w:val="00AE0E39"/>
    <w:rsid w:val="00AE1421"/>
    <w:rsid w:val="00AE153F"/>
    <w:rsid w:val="00AE16D0"/>
    <w:rsid w:val="00AE16DE"/>
    <w:rsid w:val="00AE218E"/>
    <w:rsid w:val="00AE2363"/>
    <w:rsid w:val="00AE2796"/>
    <w:rsid w:val="00AE2C80"/>
    <w:rsid w:val="00AE2E13"/>
    <w:rsid w:val="00AE314E"/>
    <w:rsid w:val="00AE346F"/>
    <w:rsid w:val="00AE3589"/>
    <w:rsid w:val="00AE368F"/>
    <w:rsid w:val="00AE3718"/>
    <w:rsid w:val="00AE37A0"/>
    <w:rsid w:val="00AE3907"/>
    <w:rsid w:val="00AE4393"/>
    <w:rsid w:val="00AE4769"/>
    <w:rsid w:val="00AE48A0"/>
    <w:rsid w:val="00AE4BD7"/>
    <w:rsid w:val="00AE54EC"/>
    <w:rsid w:val="00AE591E"/>
    <w:rsid w:val="00AE65E5"/>
    <w:rsid w:val="00AE69A7"/>
    <w:rsid w:val="00AE6A39"/>
    <w:rsid w:val="00AE755A"/>
    <w:rsid w:val="00AE7C9D"/>
    <w:rsid w:val="00AF0473"/>
    <w:rsid w:val="00AF05DF"/>
    <w:rsid w:val="00AF0E52"/>
    <w:rsid w:val="00AF1211"/>
    <w:rsid w:val="00AF1286"/>
    <w:rsid w:val="00AF1383"/>
    <w:rsid w:val="00AF16FE"/>
    <w:rsid w:val="00AF18A5"/>
    <w:rsid w:val="00AF1B92"/>
    <w:rsid w:val="00AF1C89"/>
    <w:rsid w:val="00AF1D4E"/>
    <w:rsid w:val="00AF1FCD"/>
    <w:rsid w:val="00AF21C0"/>
    <w:rsid w:val="00AF2FE9"/>
    <w:rsid w:val="00AF320D"/>
    <w:rsid w:val="00AF345F"/>
    <w:rsid w:val="00AF46AB"/>
    <w:rsid w:val="00AF4BCC"/>
    <w:rsid w:val="00AF512D"/>
    <w:rsid w:val="00AF5547"/>
    <w:rsid w:val="00AF5659"/>
    <w:rsid w:val="00AF5BAB"/>
    <w:rsid w:val="00AF6BAC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1ED6"/>
    <w:rsid w:val="00B020BE"/>
    <w:rsid w:val="00B022D0"/>
    <w:rsid w:val="00B02664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0B3"/>
    <w:rsid w:val="00B0514F"/>
    <w:rsid w:val="00B051D7"/>
    <w:rsid w:val="00B05776"/>
    <w:rsid w:val="00B05B3F"/>
    <w:rsid w:val="00B06244"/>
    <w:rsid w:val="00B06BC5"/>
    <w:rsid w:val="00B071D1"/>
    <w:rsid w:val="00B07812"/>
    <w:rsid w:val="00B078F7"/>
    <w:rsid w:val="00B07B86"/>
    <w:rsid w:val="00B10018"/>
    <w:rsid w:val="00B102E3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4A"/>
    <w:rsid w:val="00B12A91"/>
    <w:rsid w:val="00B13189"/>
    <w:rsid w:val="00B13A27"/>
    <w:rsid w:val="00B13F9F"/>
    <w:rsid w:val="00B140DF"/>
    <w:rsid w:val="00B14172"/>
    <w:rsid w:val="00B14567"/>
    <w:rsid w:val="00B14805"/>
    <w:rsid w:val="00B14E90"/>
    <w:rsid w:val="00B14EAB"/>
    <w:rsid w:val="00B15004"/>
    <w:rsid w:val="00B1505A"/>
    <w:rsid w:val="00B1523B"/>
    <w:rsid w:val="00B15662"/>
    <w:rsid w:val="00B156D1"/>
    <w:rsid w:val="00B15D63"/>
    <w:rsid w:val="00B16647"/>
    <w:rsid w:val="00B17390"/>
    <w:rsid w:val="00B1742A"/>
    <w:rsid w:val="00B17431"/>
    <w:rsid w:val="00B17494"/>
    <w:rsid w:val="00B205B5"/>
    <w:rsid w:val="00B20AB1"/>
    <w:rsid w:val="00B20C9D"/>
    <w:rsid w:val="00B20EAF"/>
    <w:rsid w:val="00B20FAB"/>
    <w:rsid w:val="00B21130"/>
    <w:rsid w:val="00B2142E"/>
    <w:rsid w:val="00B214C3"/>
    <w:rsid w:val="00B21C1D"/>
    <w:rsid w:val="00B21C61"/>
    <w:rsid w:val="00B21E45"/>
    <w:rsid w:val="00B233FF"/>
    <w:rsid w:val="00B23486"/>
    <w:rsid w:val="00B239AF"/>
    <w:rsid w:val="00B23F4F"/>
    <w:rsid w:val="00B2424C"/>
    <w:rsid w:val="00B2428E"/>
    <w:rsid w:val="00B24628"/>
    <w:rsid w:val="00B24747"/>
    <w:rsid w:val="00B24849"/>
    <w:rsid w:val="00B25BCF"/>
    <w:rsid w:val="00B25FCC"/>
    <w:rsid w:val="00B26042"/>
    <w:rsid w:val="00B263ED"/>
    <w:rsid w:val="00B2739A"/>
    <w:rsid w:val="00B27964"/>
    <w:rsid w:val="00B30098"/>
    <w:rsid w:val="00B30495"/>
    <w:rsid w:val="00B304B3"/>
    <w:rsid w:val="00B3062F"/>
    <w:rsid w:val="00B306FB"/>
    <w:rsid w:val="00B30A9D"/>
    <w:rsid w:val="00B30C62"/>
    <w:rsid w:val="00B30CC3"/>
    <w:rsid w:val="00B30F4E"/>
    <w:rsid w:val="00B313A0"/>
    <w:rsid w:val="00B3175E"/>
    <w:rsid w:val="00B31878"/>
    <w:rsid w:val="00B319CE"/>
    <w:rsid w:val="00B31B49"/>
    <w:rsid w:val="00B33341"/>
    <w:rsid w:val="00B33FF2"/>
    <w:rsid w:val="00B3418F"/>
    <w:rsid w:val="00B342D8"/>
    <w:rsid w:val="00B343A6"/>
    <w:rsid w:val="00B3495D"/>
    <w:rsid w:val="00B34A29"/>
    <w:rsid w:val="00B34AB9"/>
    <w:rsid w:val="00B3610D"/>
    <w:rsid w:val="00B36614"/>
    <w:rsid w:val="00B36804"/>
    <w:rsid w:val="00B36D34"/>
    <w:rsid w:val="00B37471"/>
    <w:rsid w:val="00B375EA"/>
    <w:rsid w:val="00B37735"/>
    <w:rsid w:val="00B37870"/>
    <w:rsid w:val="00B37EC5"/>
    <w:rsid w:val="00B40005"/>
    <w:rsid w:val="00B4064F"/>
    <w:rsid w:val="00B40A6B"/>
    <w:rsid w:val="00B40E73"/>
    <w:rsid w:val="00B40ED8"/>
    <w:rsid w:val="00B413C0"/>
    <w:rsid w:val="00B416CD"/>
    <w:rsid w:val="00B4173D"/>
    <w:rsid w:val="00B41A4A"/>
    <w:rsid w:val="00B41AFC"/>
    <w:rsid w:val="00B41FC7"/>
    <w:rsid w:val="00B42247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97C"/>
    <w:rsid w:val="00B45BC1"/>
    <w:rsid w:val="00B45C7E"/>
    <w:rsid w:val="00B4683F"/>
    <w:rsid w:val="00B470DA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031"/>
    <w:rsid w:val="00B51D63"/>
    <w:rsid w:val="00B522E2"/>
    <w:rsid w:val="00B52771"/>
    <w:rsid w:val="00B528AA"/>
    <w:rsid w:val="00B52D26"/>
    <w:rsid w:val="00B53886"/>
    <w:rsid w:val="00B53DAD"/>
    <w:rsid w:val="00B53E0E"/>
    <w:rsid w:val="00B5433A"/>
    <w:rsid w:val="00B5439C"/>
    <w:rsid w:val="00B54673"/>
    <w:rsid w:val="00B549A8"/>
    <w:rsid w:val="00B54EDD"/>
    <w:rsid w:val="00B54F8A"/>
    <w:rsid w:val="00B557E0"/>
    <w:rsid w:val="00B56009"/>
    <w:rsid w:val="00B563D8"/>
    <w:rsid w:val="00B567E6"/>
    <w:rsid w:val="00B56890"/>
    <w:rsid w:val="00B569A9"/>
    <w:rsid w:val="00B56D5E"/>
    <w:rsid w:val="00B56FDA"/>
    <w:rsid w:val="00B570C7"/>
    <w:rsid w:val="00B576BB"/>
    <w:rsid w:val="00B578C3"/>
    <w:rsid w:val="00B61BFC"/>
    <w:rsid w:val="00B6209E"/>
    <w:rsid w:val="00B6233F"/>
    <w:rsid w:val="00B62477"/>
    <w:rsid w:val="00B6283B"/>
    <w:rsid w:val="00B6328B"/>
    <w:rsid w:val="00B63612"/>
    <w:rsid w:val="00B637A4"/>
    <w:rsid w:val="00B6395B"/>
    <w:rsid w:val="00B63A20"/>
    <w:rsid w:val="00B63D92"/>
    <w:rsid w:val="00B641D1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AE8"/>
    <w:rsid w:val="00B70D5B"/>
    <w:rsid w:val="00B70F79"/>
    <w:rsid w:val="00B71114"/>
    <w:rsid w:val="00B7160A"/>
    <w:rsid w:val="00B71F5B"/>
    <w:rsid w:val="00B72852"/>
    <w:rsid w:val="00B72D92"/>
    <w:rsid w:val="00B730FA"/>
    <w:rsid w:val="00B732B5"/>
    <w:rsid w:val="00B73689"/>
    <w:rsid w:val="00B737F4"/>
    <w:rsid w:val="00B7380A"/>
    <w:rsid w:val="00B73FF5"/>
    <w:rsid w:val="00B741EA"/>
    <w:rsid w:val="00B7466C"/>
    <w:rsid w:val="00B74CF1"/>
    <w:rsid w:val="00B74E5A"/>
    <w:rsid w:val="00B74E72"/>
    <w:rsid w:val="00B7608B"/>
    <w:rsid w:val="00B76302"/>
    <w:rsid w:val="00B7661B"/>
    <w:rsid w:val="00B76A7F"/>
    <w:rsid w:val="00B76FAA"/>
    <w:rsid w:val="00B7700B"/>
    <w:rsid w:val="00B7703D"/>
    <w:rsid w:val="00B77449"/>
    <w:rsid w:val="00B774E1"/>
    <w:rsid w:val="00B779C3"/>
    <w:rsid w:val="00B77F6D"/>
    <w:rsid w:val="00B807AC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B45"/>
    <w:rsid w:val="00B83C11"/>
    <w:rsid w:val="00B83FB2"/>
    <w:rsid w:val="00B855EE"/>
    <w:rsid w:val="00B85C02"/>
    <w:rsid w:val="00B85DE2"/>
    <w:rsid w:val="00B8629D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0C41"/>
    <w:rsid w:val="00B91112"/>
    <w:rsid w:val="00B91927"/>
    <w:rsid w:val="00B91BDD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47D"/>
    <w:rsid w:val="00B9553B"/>
    <w:rsid w:val="00B9591A"/>
    <w:rsid w:val="00B959A8"/>
    <w:rsid w:val="00B95C6B"/>
    <w:rsid w:val="00B96952"/>
    <w:rsid w:val="00B97495"/>
    <w:rsid w:val="00BA0239"/>
    <w:rsid w:val="00BA0A5E"/>
    <w:rsid w:val="00BA0A88"/>
    <w:rsid w:val="00BA0EA5"/>
    <w:rsid w:val="00BA0EAA"/>
    <w:rsid w:val="00BA1195"/>
    <w:rsid w:val="00BA1221"/>
    <w:rsid w:val="00BA216E"/>
    <w:rsid w:val="00BA2447"/>
    <w:rsid w:val="00BA2A25"/>
    <w:rsid w:val="00BA2CFA"/>
    <w:rsid w:val="00BA2F59"/>
    <w:rsid w:val="00BA32E9"/>
    <w:rsid w:val="00BA3C5E"/>
    <w:rsid w:val="00BA3CC0"/>
    <w:rsid w:val="00BA3DD7"/>
    <w:rsid w:val="00BA4BCB"/>
    <w:rsid w:val="00BA555D"/>
    <w:rsid w:val="00BA610A"/>
    <w:rsid w:val="00BA645E"/>
    <w:rsid w:val="00BA6518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B0C"/>
    <w:rsid w:val="00BB1E18"/>
    <w:rsid w:val="00BB1E45"/>
    <w:rsid w:val="00BB1F9C"/>
    <w:rsid w:val="00BB202B"/>
    <w:rsid w:val="00BB25A7"/>
    <w:rsid w:val="00BB287B"/>
    <w:rsid w:val="00BB3049"/>
    <w:rsid w:val="00BB32FA"/>
    <w:rsid w:val="00BB3A4D"/>
    <w:rsid w:val="00BB3E2E"/>
    <w:rsid w:val="00BB4611"/>
    <w:rsid w:val="00BB46C7"/>
    <w:rsid w:val="00BB490C"/>
    <w:rsid w:val="00BB4B90"/>
    <w:rsid w:val="00BB4D02"/>
    <w:rsid w:val="00BB56BC"/>
    <w:rsid w:val="00BB58B6"/>
    <w:rsid w:val="00BB58F0"/>
    <w:rsid w:val="00BB6A7C"/>
    <w:rsid w:val="00BB6B0D"/>
    <w:rsid w:val="00BB6BF2"/>
    <w:rsid w:val="00BB6C46"/>
    <w:rsid w:val="00BB6D29"/>
    <w:rsid w:val="00BB6DDA"/>
    <w:rsid w:val="00BB6F2C"/>
    <w:rsid w:val="00BB734B"/>
    <w:rsid w:val="00BB7517"/>
    <w:rsid w:val="00BB7723"/>
    <w:rsid w:val="00BC0256"/>
    <w:rsid w:val="00BC0302"/>
    <w:rsid w:val="00BC0732"/>
    <w:rsid w:val="00BC0ACF"/>
    <w:rsid w:val="00BC0BE5"/>
    <w:rsid w:val="00BC0FD6"/>
    <w:rsid w:val="00BC147F"/>
    <w:rsid w:val="00BC176F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4F96"/>
    <w:rsid w:val="00BC50AF"/>
    <w:rsid w:val="00BC5A5C"/>
    <w:rsid w:val="00BC5BC5"/>
    <w:rsid w:val="00BC6274"/>
    <w:rsid w:val="00BC67CC"/>
    <w:rsid w:val="00BC6CD9"/>
    <w:rsid w:val="00BC70AE"/>
    <w:rsid w:val="00BC7156"/>
    <w:rsid w:val="00BC746C"/>
    <w:rsid w:val="00BC7696"/>
    <w:rsid w:val="00BC7AAE"/>
    <w:rsid w:val="00BC7BB5"/>
    <w:rsid w:val="00BD02BF"/>
    <w:rsid w:val="00BD0B4E"/>
    <w:rsid w:val="00BD0D26"/>
    <w:rsid w:val="00BD0D99"/>
    <w:rsid w:val="00BD0E25"/>
    <w:rsid w:val="00BD255C"/>
    <w:rsid w:val="00BD2B4D"/>
    <w:rsid w:val="00BD301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DE5"/>
    <w:rsid w:val="00BD7FEB"/>
    <w:rsid w:val="00BE046D"/>
    <w:rsid w:val="00BE0522"/>
    <w:rsid w:val="00BE054B"/>
    <w:rsid w:val="00BE0E7F"/>
    <w:rsid w:val="00BE1C2D"/>
    <w:rsid w:val="00BE1F66"/>
    <w:rsid w:val="00BE2395"/>
    <w:rsid w:val="00BE2DA3"/>
    <w:rsid w:val="00BE332B"/>
    <w:rsid w:val="00BE36B3"/>
    <w:rsid w:val="00BE459A"/>
    <w:rsid w:val="00BE49E0"/>
    <w:rsid w:val="00BE64A2"/>
    <w:rsid w:val="00BE6F6E"/>
    <w:rsid w:val="00BE7060"/>
    <w:rsid w:val="00BE74F2"/>
    <w:rsid w:val="00BE7DB8"/>
    <w:rsid w:val="00BF0803"/>
    <w:rsid w:val="00BF08F9"/>
    <w:rsid w:val="00BF09E6"/>
    <w:rsid w:val="00BF0D1A"/>
    <w:rsid w:val="00BF1A29"/>
    <w:rsid w:val="00BF1FDF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BF7D98"/>
    <w:rsid w:val="00C00208"/>
    <w:rsid w:val="00C00621"/>
    <w:rsid w:val="00C00C52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BA3"/>
    <w:rsid w:val="00C06E8E"/>
    <w:rsid w:val="00C06F94"/>
    <w:rsid w:val="00C07063"/>
    <w:rsid w:val="00C07906"/>
    <w:rsid w:val="00C07AD6"/>
    <w:rsid w:val="00C07AE1"/>
    <w:rsid w:val="00C10E1F"/>
    <w:rsid w:val="00C11838"/>
    <w:rsid w:val="00C11F96"/>
    <w:rsid w:val="00C12047"/>
    <w:rsid w:val="00C13816"/>
    <w:rsid w:val="00C13825"/>
    <w:rsid w:val="00C13B52"/>
    <w:rsid w:val="00C13B6E"/>
    <w:rsid w:val="00C13C03"/>
    <w:rsid w:val="00C13CA7"/>
    <w:rsid w:val="00C13F0A"/>
    <w:rsid w:val="00C140B8"/>
    <w:rsid w:val="00C141A3"/>
    <w:rsid w:val="00C141C7"/>
    <w:rsid w:val="00C145D4"/>
    <w:rsid w:val="00C148E1"/>
    <w:rsid w:val="00C149C3"/>
    <w:rsid w:val="00C16101"/>
    <w:rsid w:val="00C1642D"/>
    <w:rsid w:val="00C1682F"/>
    <w:rsid w:val="00C17604"/>
    <w:rsid w:val="00C17B64"/>
    <w:rsid w:val="00C20132"/>
    <w:rsid w:val="00C20E1B"/>
    <w:rsid w:val="00C21F89"/>
    <w:rsid w:val="00C22EFF"/>
    <w:rsid w:val="00C23C50"/>
    <w:rsid w:val="00C23E52"/>
    <w:rsid w:val="00C24081"/>
    <w:rsid w:val="00C241D2"/>
    <w:rsid w:val="00C245F4"/>
    <w:rsid w:val="00C25233"/>
    <w:rsid w:val="00C254CA"/>
    <w:rsid w:val="00C25C62"/>
    <w:rsid w:val="00C25CA1"/>
    <w:rsid w:val="00C25CA5"/>
    <w:rsid w:val="00C26294"/>
    <w:rsid w:val="00C266A1"/>
    <w:rsid w:val="00C2728E"/>
    <w:rsid w:val="00C275D8"/>
    <w:rsid w:val="00C27770"/>
    <w:rsid w:val="00C27C42"/>
    <w:rsid w:val="00C27DBA"/>
    <w:rsid w:val="00C27EA9"/>
    <w:rsid w:val="00C300E1"/>
    <w:rsid w:val="00C3055E"/>
    <w:rsid w:val="00C306D5"/>
    <w:rsid w:val="00C312AA"/>
    <w:rsid w:val="00C31B39"/>
    <w:rsid w:val="00C3220B"/>
    <w:rsid w:val="00C323B3"/>
    <w:rsid w:val="00C3259D"/>
    <w:rsid w:val="00C325E5"/>
    <w:rsid w:val="00C334C3"/>
    <w:rsid w:val="00C33A0C"/>
    <w:rsid w:val="00C33BC4"/>
    <w:rsid w:val="00C33DE6"/>
    <w:rsid w:val="00C34017"/>
    <w:rsid w:val="00C3474B"/>
    <w:rsid w:val="00C3494B"/>
    <w:rsid w:val="00C34CF4"/>
    <w:rsid w:val="00C34FDF"/>
    <w:rsid w:val="00C3513B"/>
    <w:rsid w:val="00C35881"/>
    <w:rsid w:val="00C35C49"/>
    <w:rsid w:val="00C363F5"/>
    <w:rsid w:val="00C365B4"/>
    <w:rsid w:val="00C3682D"/>
    <w:rsid w:val="00C3693A"/>
    <w:rsid w:val="00C36F35"/>
    <w:rsid w:val="00C37415"/>
    <w:rsid w:val="00C37936"/>
    <w:rsid w:val="00C37D67"/>
    <w:rsid w:val="00C404B1"/>
    <w:rsid w:val="00C40DD6"/>
    <w:rsid w:val="00C40F13"/>
    <w:rsid w:val="00C41402"/>
    <w:rsid w:val="00C4156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6B73"/>
    <w:rsid w:val="00C46F0B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10E"/>
    <w:rsid w:val="00C53B94"/>
    <w:rsid w:val="00C53C3D"/>
    <w:rsid w:val="00C54095"/>
    <w:rsid w:val="00C5422E"/>
    <w:rsid w:val="00C54624"/>
    <w:rsid w:val="00C54A48"/>
    <w:rsid w:val="00C54BA7"/>
    <w:rsid w:val="00C54C23"/>
    <w:rsid w:val="00C54ED7"/>
    <w:rsid w:val="00C5574A"/>
    <w:rsid w:val="00C55E09"/>
    <w:rsid w:val="00C565FA"/>
    <w:rsid w:val="00C56659"/>
    <w:rsid w:val="00C56C86"/>
    <w:rsid w:val="00C56FD0"/>
    <w:rsid w:val="00C576F8"/>
    <w:rsid w:val="00C57CA0"/>
    <w:rsid w:val="00C60056"/>
    <w:rsid w:val="00C60828"/>
    <w:rsid w:val="00C60B0D"/>
    <w:rsid w:val="00C60FDA"/>
    <w:rsid w:val="00C610FF"/>
    <w:rsid w:val="00C612C6"/>
    <w:rsid w:val="00C61DE8"/>
    <w:rsid w:val="00C62239"/>
    <w:rsid w:val="00C62398"/>
    <w:rsid w:val="00C6261E"/>
    <w:rsid w:val="00C62833"/>
    <w:rsid w:val="00C62980"/>
    <w:rsid w:val="00C62C6C"/>
    <w:rsid w:val="00C63386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491"/>
    <w:rsid w:val="00C66587"/>
    <w:rsid w:val="00C6730C"/>
    <w:rsid w:val="00C6733D"/>
    <w:rsid w:val="00C6793E"/>
    <w:rsid w:val="00C67C10"/>
    <w:rsid w:val="00C67C25"/>
    <w:rsid w:val="00C67D35"/>
    <w:rsid w:val="00C67DCC"/>
    <w:rsid w:val="00C70091"/>
    <w:rsid w:val="00C70097"/>
    <w:rsid w:val="00C72356"/>
    <w:rsid w:val="00C72361"/>
    <w:rsid w:val="00C72F83"/>
    <w:rsid w:val="00C733C1"/>
    <w:rsid w:val="00C73B38"/>
    <w:rsid w:val="00C74302"/>
    <w:rsid w:val="00C743E5"/>
    <w:rsid w:val="00C74FF4"/>
    <w:rsid w:val="00C750B4"/>
    <w:rsid w:val="00C75AD5"/>
    <w:rsid w:val="00C75FB3"/>
    <w:rsid w:val="00C76FE1"/>
    <w:rsid w:val="00C7720E"/>
    <w:rsid w:val="00C80228"/>
    <w:rsid w:val="00C806D2"/>
    <w:rsid w:val="00C81500"/>
    <w:rsid w:val="00C817B4"/>
    <w:rsid w:val="00C81950"/>
    <w:rsid w:val="00C81B8A"/>
    <w:rsid w:val="00C81BA7"/>
    <w:rsid w:val="00C81BF8"/>
    <w:rsid w:val="00C81EF9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3D5F"/>
    <w:rsid w:val="00C94DF6"/>
    <w:rsid w:val="00C94F18"/>
    <w:rsid w:val="00C9590E"/>
    <w:rsid w:val="00C96437"/>
    <w:rsid w:val="00C96B0F"/>
    <w:rsid w:val="00C96D4A"/>
    <w:rsid w:val="00C96E11"/>
    <w:rsid w:val="00C9728C"/>
    <w:rsid w:val="00C97AF9"/>
    <w:rsid w:val="00C97CD3"/>
    <w:rsid w:val="00C97F79"/>
    <w:rsid w:val="00CA0B1A"/>
    <w:rsid w:val="00CA0F7E"/>
    <w:rsid w:val="00CA14CE"/>
    <w:rsid w:val="00CA16E8"/>
    <w:rsid w:val="00CA1E14"/>
    <w:rsid w:val="00CA20C3"/>
    <w:rsid w:val="00CA2AA7"/>
    <w:rsid w:val="00CA2E3F"/>
    <w:rsid w:val="00CA339E"/>
    <w:rsid w:val="00CA3577"/>
    <w:rsid w:val="00CA358C"/>
    <w:rsid w:val="00CA3645"/>
    <w:rsid w:val="00CA37CD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A783E"/>
    <w:rsid w:val="00CA7F4D"/>
    <w:rsid w:val="00CB032F"/>
    <w:rsid w:val="00CB0BC6"/>
    <w:rsid w:val="00CB0E47"/>
    <w:rsid w:val="00CB17E2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0E"/>
    <w:rsid w:val="00CC26FF"/>
    <w:rsid w:val="00CC3153"/>
    <w:rsid w:val="00CC39BF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670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01F"/>
    <w:rsid w:val="00CD5475"/>
    <w:rsid w:val="00CD5532"/>
    <w:rsid w:val="00CD558B"/>
    <w:rsid w:val="00CD58EF"/>
    <w:rsid w:val="00CD607F"/>
    <w:rsid w:val="00CD6965"/>
    <w:rsid w:val="00CD6F5B"/>
    <w:rsid w:val="00CD6FD6"/>
    <w:rsid w:val="00CD70A9"/>
    <w:rsid w:val="00CD731A"/>
    <w:rsid w:val="00CD7764"/>
    <w:rsid w:val="00CD78DE"/>
    <w:rsid w:val="00CD7EB4"/>
    <w:rsid w:val="00CD7F6B"/>
    <w:rsid w:val="00CE01F3"/>
    <w:rsid w:val="00CE06F4"/>
    <w:rsid w:val="00CE0A7F"/>
    <w:rsid w:val="00CE1114"/>
    <w:rsid w:val="00CE148D"/>
    <w:rsid w:val="00CE1896"/>
    <w:rsid w:val="00CE1FFD"/>
    <w:rsid w:val="00CE2E84"/>
    <w:rsid w:val="00CE349D"/>
    <w:rsid w:val="00CE4572"/>
    <w:rsid w:val="00CE48A8"/>
    <w:rsid w:val="00CE4C8D"/>
    <w:rsid w:val="00CE5019"/>
    <w:rsid w:val="00CE50F2"/>
    <w:rsid w:val="00CE56D4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2EE9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576"/>
    <w:rsid w:val="00CF6F15"/>
    <w:rsid w:val="00CF7181"/>
    <w:rsid w:val="00CF7435"/>
    <w:rsid w:val="00CF7494"/>
    <w:rsid w:val="00CF7734"/>
    <w:rsid w:val="00CF7D28"/>
    <w:rsid w:val="00D00280"/>
    <w:rsid w:val="00D006F8"/>
    <w:rsid w:val="00D00D33"/>
    <w:rsid w:val="00D012BB"/>
    <w:rsid w:val="00D0138F"/>
    <w:rsid w:val="00D013EE"/>
    <w:rsid w:val="00D019F0"/>
    <w:rsid w:val="00D02850"/>
    <w:rsid w:val="00D037BA"/>
    <w:rsid w:val="00D03BB1"/>
    <w:rsid w:val="00D03ED1"/>
    <w:rsid w:val="00D044F9"/>
    <w:rsid w:val="00D0481A"/>
    <w:rsid w:val="00D04BAF"/>
    <w:rsid w:val="00D04F2F"/>
    <w:rsid w:val="00D066A3"/>
    <w:rsid w:val="00D071CC"/>
    <w:rsid w:val="00D07B7B"/>
    <w:rsid w:val="00D10B1A"/>
    <w:rsid w:val="00D10B91"/>
    <w:rsid w:val="00D1140A"/>
    <w:rsid w:val="00D118BB"/>
    <w:rsid w:val="00D11C4C"/>
    <w:rsid w:val="00D1263E"/>
    <w:rsid w:val="00D12FB2"/>
    <w:rsid w:val="00D138D7"/>
    <w:rsid w:val="00D13A39"/>
    <w:rsid w:val="00D13DE9"/>
    <w:rsid w:val="00D14227"/>
    <w:rsid w:val="00D14237"/>
    <w:rsid w:val="00D14F9C"/>
    <w:rsid w:val="00D15219"/>
    <w:rsid w:val="00D157DD"/>
    <w:rsid w:val="00D158F8"/>
    <w:rsid w:val="00D15A4A"/>
    <w:rsid w:val="00D15ADA"/>
    <w:rsid w:val="00D15E0E"/>
    <w:rsid w:val="00D15FF4"/>
    <w:rsid w:val="00D16204"/>
    <w:rsid w:val="00D164BF"/>
    <w:rsid w:val="00D16FF2"/>
    <w:rsid w:val="00D17749"/>
    <w:rsid w:val="00D17A76"/>
    <w:rsid w:val="00D20A23"/>
    <w:rsid w:val="00D21652"/>
    <w:rsid w:val="00D220EF"/>
    <w:rsid w:val="00D2214A"/>
    <w:rsid w:val="00D22F0B"/>
    <w:rsid w:val="00D235AD"/>
    <w:rsid w:val="00D236E5"/>
    <w:rsid w:val="00D23C30"/>
    <w:rsid w:val="00D23C37"/>
    <w:rsid w:val="00D25DA1"/>
    <w:rsid w:val="00D25E00"/>
    <w:rsid w:val="00D25F00"/>
    <w:rsid w:val="00D262F7"/>
    <w:rsid w:val="00D26451"/>
    <w:rsid w:val="00D27290"/>
    <w:rsid w:val="00D2793A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6F64"/>
    <w:rsid w:val="00D37508"/>
    <w:rsid w:val="00D375EA"/>
    <w:rsid w:val="00D376B0"/>
    <w:rsid w:val="00D379D4"/>
    <w:rsid w:val="00D37FAE"/>
    <w:rsid w:val="00D4043F"/>
    <w:rsid w:val="00D40B18"/>
    <w:rsid w:val="00D40C18"/>
    <w:rsid w:val="00D41065"/>
    <w:rsid w:val="00D4141B"/>
    <w:rsid w:val="00D41593"/>
    <w:rsid w:val="00D4226D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6B1"/>
    <w:rsid w:val="00D4479E"/>
    <w:rsid w:val="00D44E4D"/>
    <w:rsid w:val="00D45846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988"/>
    <w:rsid w:val="00D52CAF"/>
    <w:rsid w:val="00D53907"/>
    <w:rsid w:val="00D53B2C"/>
    <w:rsid w:val="00D53D56"/>
    <w:rsid w:val="00D53EA7"/>
    <w:rsid w:val="00D540AA"/>
    <w:rsid w:val="00D5470A"/>
    <w:rsid w:val="00D54BD8"/>
    <w:rsid w:val="00D54EA5"/>
    <w:rsid w:val="00D55188"/>
    <w:rsid w:val="00D55FCB"/>
    <w:rsid w:val="00D5612F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2ED5"/>
    <w:rsid w:val="00D6323A"/>
    <w:rsid w:val="00D63468"/>
    <w:rsid w:val="00D63AD3"/>
    <w:rsid w:val="00D64287"/>
    <w:rsid w:val="00D643F2"/>
    <w:rsid w:val="00D64488"/>
    <w:rsid w:val="00D64540"/>
    <w:rsid w:val="00D65AB3"/>
    <w:rsid w:val="00D666E2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465"/>
    <w:rsid w:val="00D71E19"/>
    <w:rsid w:val="00D7210B"/>
    <w:rsid w:val="00D7212E"/>
    <w:rsid w:val="00D72D3C"/>
    <w:rsid w:val="00D72D46"/>
    <w:rsid w:val="00D7364F"/>
    <w:rsid w:val="00D73801"/>
    <w:rsid w:val="00D73AEE"/>
    <w:rsid w:val="00D7416F"/>
    <w:rsid w:val="00D742D7"/>
    <w:rsid w:val="00D744B3"/>
    <w:rsid w:val="00D749F6"/>
    <w:rsid w:val="00D755BA"/>
    <w:rsid w:val="00D758F2"/>
    <w:rsid w:val="00D75A5D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1E3E"/>
    <w:rsid w:val="00D823B7"/>
    <w:rsid w:val="00D82B7D"/>
    <w:rsid w:val="00D82D3C"/>
    <w:rsid w:val="00D837B0"/>
    <w:rsid w:val="00D844F8"/>
    <w:rsid w:val="00D84810"/>
    <w:rsid w:val="00D848F8"/>
    <w:rsid w:val="00D84B7F"/>
    <w:rsid w:val="00D84E29"/>
    <w:rsid w:val="00D84E8E"/>
    <w:rsid w:val="00D85B6A"/>
    <w:rsid w:val="00D86978"/>
    <w:rsid w:val="00D86A02"/>
    <w:rsid w:val="00D86A13"/>
    <w:rsid w:val="00D86D89"/>
    <w:rsid w:val="00D8731B"/>
    <w:rsid w:val="00D874EF"/>
    <w:rsid w:val="00D8789C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53D8"/>
    <w:rsid w:val="00D95417"/>
    <w:rsid w:val="00D96279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1CCD"/>
    <w:rsid w:val="00DA21EA"/>
    <w:rsid w:val="00DA2606"/>
    <w:rsid w:val="00DA281D"/>
    <w:rsid w:val="00DA2862"/>
    <w:rsid w:val="00DA31BD"/>
    <w:rsid w:val="00DA3E95"/>
    <w:rsid w:val="00DA3FCE"/>
    <w:rsid w:val="00DA4732"/>
    <w:rsid w:val="00DA4EE9"/>
    <w:rsid w:val="00DA5011"/>
    <w:rsid w:val="00DA5860"/>
    <w:rsid w:val="00DA5F19"/>
    <w:rsid w:val="00DA6332"/>
    <w:rsid w:val="00DA6362"/>
    <w:rsid w:val="00DA67E3"/>
    <w:rsid w:val="00DA6B82"/>
    <w:rsid w:val="00DA6C02"/>
    <w:rsid w:val="00DA731A"/>
    <w:rsid w:val="00DA7500"/>
    <w:rsid w:val="00DA7534"/>
    <w:rsid w:val="00DA789C"/>
    <w:rsid w:val="00DB0010"/>
    <w:rsid w:val="00DB0090"/>
    <w:rsid w:val="00DB0EB7"/>
    <w:rsid w:val="00DB10B3"/>
    <w:rsid w:val="00DB1631"/>
    <w:rsid w:val="00DB19F4"/>
    <w:rsid w:val="00DB1CAA"/>
    <w:rsid w:val="00DB1E8F"/>
    <w:rsid w:val="00DB23D2"/>
    <w:rsid w:val="00DB2DAB"/>
    <w:rsid w:val="00DB30FE"/>
    <w:rsid w:val="00DB3DDE"/>
    <w:rsid w:val="00DB41EC"/>
    <w:rsid w:val="00DB4F71"/>
    <w:rsid w:val="00DB4FA2"/>
    <w:rsid w:val="00DB5086"/>
    <w:rsid w:val="00DB55CF"/>
    <w:rsid w:val="00DB592C"/>
    <w:rsid w:val="00DB5D60"/>
    <w:rsid w:val="00DB5F6D"/>
    <w:rsid w:val="00DB6D0E"/>
    <w:rsid w:val="00DB6FAB"/>
    <w:rsid w:val="00DB748E"/>
    <w:rsid w:val="00DC08AE"/>
    <w:rsid w:val="00DC0AAC"/>
    <w:rsid w:val="00DC0FE9"/>
    <w:rsid w:val="00DC1652"/>
    <w:rsid w:val="00DC1A68"/>
    <w:rsid w:val="00DC1F90"/>
    <w:rsid w:val="00DC20BE"/>
    <w:rsid w:val="00DC22C4"/>
    <w:rsid w:val="00DC243F"/>
    <w:rsid w:val="00DC3112"/>
    <w:rsid w:val="00DC37DB"/>
    <w:rsid w:val="00DC3BE5"/>
    <w:rsid w:val="00DC3E48"/>
    <w:rsid w:val="00DC414B"/>
    <w:rsid w:val="00DC4A03"/>
    <w:rsid w:val="00DC4ED6"/>
    <w:rsid w:val="00DC5A09"/>
    <w:rsid w:val="00DC5E1C"/>
    <w:rsid w:val="00DC61AE"/>
    <w:rsid w:val="00DC61D4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CEC"/>
    <w:rsid w:val="00DD2D21"/>
    <w:rsid w:val="00DD30F6"/>
    <w:rsid w:val="00DD3E35"/>
    <w:rsid w:val="00DD413C"/>
    <w:rsid w:val="00DD4222"/>
    <w:rsid w:val="00DD4270"/>
    <w:rsid w:val="00DD4873"/>
    <w:rsid w:val="00DD4B02"/>
    <w:rsid w:val="00DD5D4E"/>
    <w:rsid w:val="00DD6483"/>
    <w:rsid w:val="00DD6787"/>
    <w:rsid w:val="00DD6B70"/>
    <w:rsid w:val="00DD6F2F"/>
    <w:rsid w:val="00DD7617"/>
    <w:rsid w:val="00DD7C7F"/>
    <w:rsid w:val="00DE08EB"/>
    <w:rsid w:val="00DE0C63"/>
    <w:rsid w:val="00DE179F"/>
    <w:rsid w:val="00DE1857"/>
    <w:rsid w:val="00DE18FD"/>
    <w:rsid w:val="00DE1973"/>
    <w:rsid w:val="00DE1CB7"/>
    <w:rsid w:val="00DE1CC5"/>
    <w:rsid w:val="00DE24F6"/>
    <w:rsid w:val="00DE270D"/>
    <w:rsid w:val="00DE2E0C"/>
    <w:rsid w:val="00DE2EEA"/>
    <w:rsid w:val="00DE3638"/>
    <w:rsid w:val="00DE37B9"/>
    <w:rsid w:val="00DE391E"/>
    <w:rsid w:val="00DE4241"/>
    <w:rsid w:val="00DE425C"/>
    <w:rsid w:val="00DE46FF"/>
    <w:rsid w:val="00DE4754"/>
    <w:rsid w:val="00DE4FAA"/>
    <w:rsid w:val="00DE554F"/>
    <w:rsid w:val="00DE57FA"/>
    <w:rsid w:val="00DE5A3C"/>
    <w:rsid w:val="00DE5B6E"/>
    <w:rsid w:val="00DE5C2B"/>
    <w:rsid w:val="00DE5EC4"/>
    <w:rsid w:val="00DE6AE6"/>
    <w:rsid w:val="00DE6F34"/>
    <w:rsid w:val="00DE790F"/>
    <w:rsid w:val="00DF0292"/>
    <w:rsid w:val="00DF216A"/>
    <w:rsid w:val="00DF2E40"/>
    <w:rsid w:val="00DF3416"/>
    <w:rsid w:val="00DF3717"/>
    <w:rsid w:val="00DF3789"/>
    <w:rsid w:val="00DF3E43"/>
    <w:rsid w:val="00DF4E24"/>
    <w:rsid w:val="00DF5328"/>
    <w:rsid w:val="00DF5C90"/>
    <w:rsid w:val="00DF65D3"/>
    <w:rsid w:val="00DF66E0"/>
    <w:rsid w:val="00DF6F0E"/>
    <w:rsid w:val="00DF6FCC"/>
    <w:rsid w:val="00DF7503"/>
    <w:rsid w:val="00DF7CFF"/>
    <w:rsid w:val="00DF7F74"/>
    <w:rsid w:val="00DF7FF0"/>
    <w:rsid w:val="00E00575"/>
    <w:rsid w:val="00E00A3B"/>
    <w:rsid w:val="00E00CD7"/>
    <w:rsid w:val="00E00E0E"/>
    <w:rsid w:val="00E00F4D"/>
    <w:rsid w:val="00E017DD"/>
    <w:rsid w:val="00E01A31"/>
    <w:rsid w:val="00E01AC0"/>
    <w:rsid w:val="00E01C68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4A7F"/>
    <w:rsid w:val="00E15629"/>
    <w:rsid w:val="00E158A8"/>
    <w:rsid w:val="00E15908"/>
    <w:rsid w:val="00E15CE0"/>
    <w:rsid w:val="00E15E02"/>
    <w:rsid w:val="00E1660F"/>
    <w:rsid w:val="00E16DAC"/>
    <w:rsid w:val="00E16FA9"/>
    <w:rsid w:val="00E174CC"/>
    <w:rsid w:val="00E1760F"/>
    <w:rsid w:val="00E17C52"/>
    <w:rsid w:val="00E2025C"/>
    <w:rsid w:val="00E20970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3A99"/>
    <w:rsid w:val="00E243E2"/>
    <w:rsid w:val="00E243F0"/>
    <w:rsid w:val="00E24672"/>
    <w:rsid w:val="00E254A3"/>
    <w:rsid w:val="00E25B57"/>
    <w:rsid w:val="00E25C2E"/>
    <w:rsid w:val="00E25D68"/>
    <w:rsid w:val="00E261EB"/>
    <w:rsid w:val="00E26610"/>
    <w:rsid w:val="00E267BC"/>
    <w:rsid w:val="00E2706D"/>
    <w:rsid w:val="00E273FB"/>
    <w:rsid w:val="00E27A83"/>
    <w:rsid w:val="00E27E5B"/>
    <w:rsid w:val="00E27E8D"/>
    <w:rsid w:val="00E30173"/>
    <w:rsid w:val="00E3030E"/>
    <w:rsid w:val="00E30B09"/>
    <w:rsid w:val="00E30F7B"/>
    <w:rsid w:val="00E31501"/>
    <w:rsid w:val="00E31B25"/>
    <w:rsid w:val="00E3273B"/>
    <w:rsid w:val="00E331DC"/>
    <w:rsid w:val="00E332C5"/>
    <w:rsid w:val="00E34048"/>
    <w:rsid w:val="00E34183"/>
    <w:rsid w:val="00E3498D"/>
    <w:rsid w:val="00E3504E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A39"/>
    <w:rsid w:val="00E43A50"/>
    <w:rsid w:val="00E43FCF"/>
    <w:rsid w:val="00E44032"/>
    <w:rsid w:val="00E44133"/>
    <w:rsid w:val="00E44479"/>
    <w:rsid w:val="00E4456E"/>
    <w:rsid w:val="00E4464D"/>
    <w:rsid w:val="00E44988"/>
    <w:rsid w:val="00E44B49"/>
    <w:rsid w:val="00E44D6B"/>
    <w:rsid w:val="00E44E3C"/>
    <w:rsid w:val="00E45B42"/>
    <w:rsid w:val="00E461CB"/>
    <w:rsid w:val="00E46632"/>
    <w:rsid w:val="00E469A5"/>
    <w:rsid w:val="00E46A56"/>
    <w:rsid w:val="00E46BAE"/>
    <w:rsid w:val="00E46EB6"/>
    <w:rsid w:val="00E47632"/>
    <w:rsid w:val="00E47A4F"/>
    <w:rsid w:val="00E47F6E"/>
    <w:rsid w:val="00E50665"/>
    <w:rsid w:val="00E51952"/>
    <w:rsid w:val="00E51E61"/>
    <w:rsid w:val="00E52797"/>
    <w:rsid w:val="00E53114"/>
    <w:rsid w:val="00E533C3"/>
    <w:rsid w:val="00E53582"/>
    <w:rsid w:val="00E535C8"/>
    <w:rsid w:val="00E53690"/>
    <w:rsid w:val="00E53A51"/>
    <w:rsid w:val="00E53E66"/>
    <w:rsid w:val="00E540FD"/>
    <w:rsid w:val="00E5424F"/>
    <w:rsid w:val="00E54278"/>
    <w:rsid w:val="00E54358"/>
    <w:rsid w:val="00E545F6"/>
    <w:rsid w:val="00E54745"/>
    <w:rsid w:val="00E54AF7"/>
    <w:rsid w:val="00E54E31"/>
    <w:rsid w:val="00E54EF9"/>
    <w:rsid w:val="00E552C0"/>
    <w:rsid w:val="00E55D58"/>
    <w:rsid w:val="00E55E68"/>
    <w:rsid w:val="00E563AF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C91"/>
    <w:rsid w:val="00E61DC9"/>
    <w:rsid w:val="00E61E45"/>
    <w:rsid w:val="00E61EAF"/>
    <w:rsid w:val="00E62028"/>
    <w:rsid w:val="00E620DE"/>
    <w:rsid w:val="00E62C1E"/>
    <w:rsid w:val="00E62ED4"/>
    <w:rsid w:val="00E62F79"/>
    <w:rsid w:val="00E62FBF"/>
    <w:rsid w:val="00E63421"/>
    <w:rsid w:val="00E6365B"/>
    <w:rsid w:val="00E637FF"/>
    <w:rsid w:val="00E63A39"/>
    <w:rsid w:val="00E64151"/>
    <w:rsid w:val="00E64802"/>
    <w:rsid w:val="00E64843"/>
    <w:rsid w:val="00E649D5"/>
    <w:rsid w:val="00E65398"/>
    <w:rsid w:val="00E653BA"/>
    <w:rsid w:val="00E66323"/>
    <w:rsid w:val="00E66BA5"/>
    <w:rsid w:val="00E66D2E"/>
    <w:rsid w:val="00E671A0"/>
    <w:rsid w:val="00E67215"/>
    <w:rsid w:val="00E673A6"/>
    <w:rsid w:val="00E6776C"/>
    <w:rsid w:val="00E6778A"/>
    <w:rsid w:val="00E67F39"/>
    <w:rsid w:val="00E67FC9"/>
    <w:rsid w:val="00E7009E"/>
    <w:rsid w:val="00E708FF"/>
    <w:rsid w:val="00E709C1"/>
    <w:rsid w:val="00E70DCC"/>
    <w:rsid w:val="00E7122B"/>
    <w:rsid w:val="00E71517"/>
    <w:rsid w:val="00E71999"/>
    <w:rsid w:val="00E71DEF"/>
    <w:rsid w:val="00E723AA"/>
    <w:rsid w:val="00E725C0"/>
    <w:rsid w:val="00E7288C"/>
    <w:rsid w:val="00E72EA4"/>
    <w:rsid w:val="00E73AA5"/>
    <w:rsid w:val="00E73BAE"/>
    <w:rsid w:val="00E740E5"/>
    <w:rsid w:val="00E7456D"/>
    <w:rsid w:val="00E746E9"/>
    <w:rsid w:val="00E75413"/>
    <w:rsid w:val="00E75F51"/>
    <w:rsid w:val="00E75F5E"/>
    <w:rsid w:val="00E75F78"/>
    <w:rsid w:val="00E76172"/>
    <w:rsid w:val="00E76577"/>
    <w:rsid w:val="00E76959"/>
    <w:rsid w:val="00E76CC4"/>
    <w:rsid w:val="00E772C9"/>
    <w:rsid w:val="00E77421"/>
    <w:rsid w:val="00E77DD9"/>
    <w:rsid w:val="00E80FDF"/>
    <w:rsid w:val="00E8139E"/>
    <w:rsid w:val="00E81645"/>
    <w:rsid w:val="00E81732"/>
    <w:rsid w:val="00E82493"/>
    <w:rsid w:val="00E82557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5E0D"/>
    <w:rsid w:val="00E862E9"/>
    <w:rsid w:val="00E863DA"/>
    <w:rsid w:val="00E86480"/>
    <w:rsid w:val="00E878FA"/>
    <w:rsid w:val="00E87968"/>
    <w:rsid w:val="00E87B62"/>
    <w:rsid w:val="00E87D97"/>
    <w:rsid w:val="00E87EB1"/>
    <w:rsid w:val="00E903CB"/>
    <w:rsid w:val="00E90F94"/>
    <w:rsid w:val="00E9194B"/>
    <w:rsid w:val="00E919A0"/>
    <w:rsid w:val="00E91D3F"/>
    <w:rsid w:val="00E920BA"/>
    <w:rsid w:val="00E920CE"/>
    <w:rsid w:val="00E922B7"/>
    <w:rsid w:val="00E9231D"/>
    <w:rsid w:val="00E92900"/>
    <w:rsid w:val="00E9290B"/>
    <w:rsid w:val="00E92924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95"/>
    <w:rsid w:val="00E967B3"/>
    <w:rsid w:val="00E96800"/>
    <w:rsid w:val="00E968F7"/>
    <w:rsid w:val="00E9752B"/>
    <w:rsid w:val="00E9781A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85A"/>
    <w:rsid w:val="00EB0B4E"/>
    <w:rsid w:val="00EB0F13"/>
    <w:rsid w:val="00EB18C7"/>
    <w:rsid w:val="00EB1B06"/>
    <w:rsid w:val="00EB1EE4"/>
    <w:rsid w:val="00EB1FF6"/>
    <w:rsid w:val="00EB2825"/>
    <w:rsid w:val="00EB2D16"/>
    <w:rsid w:val="00EB2D94"/>
    <w:rsid w:val="00EB34EF"/>
    <w:rsid w:val="00EB3536"/>
    <w:rsid w:val="00EB3853"/>
    <w:rsid w:val="00EB3A8E"/>
    <w:rsid w:val="00EB412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2E5F"/>
    <w:rsid w:val="00EC30F2"/>
    <w:rsid w:val="00EC3199"/>
    <w:rsid w:val="00EC41FE"/>
    <w:rsid w:val="00EC43DC"/>
    <w:rsid w:val="00EC4CC6"/>
    <w:rsid w:val="00EC5A64"/>
    <w:rsid w:val="00EC6065"/>
    <w:rsid w:val="00EC60C5"/>
    <w:rsid w:val="00EC6509"/>
    <w:rsid w:val="00EC668B"/>
    <w:rsid w:val="00EC69AF"/>
    <w:rsid w:val="00EC6A8D"/>
    <w:rsid w:val="00EC7701"/>
    <w:rsid w:val="00EC7D0A"/>
    <w:rsid w:val="00ED0ADC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2FB1"/>
    <w:rsid w:val="00ED33F9"/>
    <w:rsid w:val="00ED354C"/>
    <w:rsid w:val="00ED38D3"/>
    <w:rsid w:val="00ED391D"/>
    <w:rsid w:val="00ED4623"/>
    <w:rsid w:val="00ED54D9"/>
    <w:rsid w:val="00ED55DC"/>
    <w:rsid w:val="00ED5FBE"/>
    <w:rsid w:val="00ED639F"/>
    <w:rsid w:val="00ED6498"/>
    <w:rsid w:val="00ED684B"/>
    <w:rsid w:val="00ED6A25"/>
    <w:rsid w:val="00ED7085"/>
    <w:rsid w:val="00ED70EF"/>
    <w:rsid w:val="00ED798C"/>
    <w:rsid w:val="00ED7BE6"/>
    <w:rsid w:val="00ED7C0E"/>
    <w:rsid w:val="00EE0884"/>
    <w:rsid w:val="00EE0AFD"/>
    <w:rsid w:val="00EE0B72"/>
    <w:rsid w:val="00EE0BC8"/>
    <w:rsid w:val="00EE11B6"/>
    <w:rsid w:val="00EE13AC"/>
    <w:rsid w:val="00EE1815"/>
    <w:rsid w:val="00EE1B0B"/>
    <w:rsid w:val="00EE22E5"/>
    <w:rsid w:val="00EE2363"/>
    <w:rsid w:val="00EE2F51"/>
    <w:rsid w:val="00EE32C8"/>
    <w:rsid w:val="00EE38E1"/>
    <w:rsid w:val="00EE3B51"/>
    <w:rsid w:val="00EE4720"/>
    <w:rsid w:val="00EE4733"/>
    <w:rsid w:val="00EE65A1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4732"/>
    <w:rsid w:val="00EF5ECC"/>
    <w:rsid w:val="00EF6161"/>
    <w:rsid w:val="00EF669F"/>
    <w:rsid w:val="00EF66DA"/>
    <w:rsid w:val="00EF6B39"/>
    <w:rsid w:val="00EF6DEE"/>
    <w:rsid w:val="00EF7242"/>
    <w:rsid w:val="00EF759E"/>
    <w:rsid w:val="00EF772E"/>
    <w:rsid w:val="00EF793C"/>
    <w:rsid w:val="00EF7E39"/>
    <w:rsid w:val="00EF7FBB"/>
    <w:rsid w:val="00F00450"/>
    <w:rsid w:val="00F00A58"/>
    <w:rsid w:val="00F00B07"/>
    <w:rsid w:val="00F01539"/>
    <w:rsid w:val="00F01A31"/>
    <w:rsid w:val="00F01ACA"/>
    <w:rsid w:val="00F01CC5"/>
    <w:rsid w:val="00F01EDC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51E"/>
    <w:rsid w:val="00F03841"/>
    <w:rsid w:val="00F0385B"/>
    <w:rsid w:val="00F03963"/>
    <w:rsid w:val="00F044E4"/>
    <w:rsid w:val="00F04A49"/>
    <w:rsid w:val="00F0664E"/>
    <w:rsid w:val="00F06876"/>
    <w:rsid w:val="00F06F5C"/>
    <w:rsid w:val="00F07117"/>
    <w:rsid w:val="00F07146"/>
    <w:rsid w:val="00F07429"/>
    <w:rsid w:val="00F07A4D"/>
    <w:rsid w:val="00F07E16"/>
    <w:rsid w:val="00F07E46"/>
    <w:rsid w:val="00F07FF8"/>
    <w:rsid w:val="00F1039F"/>
    <w:rsid w:val="00F108CC"/>
    <w:rsid w:val="00F108DD"/>
    <w:rsid w:val="00F11256"/>
    <w:rsid w:val="00F112C2"/>
    <w:rsid w:val="00F1154A"/>
    <w:rsid w:val="00F11D50"/>
    <w:rsid w:val="00F11F03"/>
    <w:rsid w:val="00F12254"/>
    <w:rsid w:val="00F129AF"/>
    <w:rsid w:val="00F12B97"/>
    <w:rsid w:val="00F13856"/>
    <w:rsid w:val="00F13CAB"/>
    <w:rsid w:val="00F14538"/>
    <w:rsid w:val="00F150DF"/>
    <w:rsid w:val="00F153AD"/>
    <w:rsid w:val="00F15663"/>
    <w:rsid w:val="00F15B9A"/>
    <w:rsid w:val="00F161B7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2993"/>
    <w:rsid w:val="00F232B9"/>
    <w:rsid w:val="00F2416E"/>
    <w:rsid w:val="00F2463F"/>
    <w:rsid w:val="00F252A5"/>
    <w:rsid w:val="00F2551E"/>
    <w:rsid w:val="00F25526"/>
    <w:rsid w:val="00F265A4"/>
    <w:rsid w:val="00F26A0C"/>
    <w:rsid w:val="00F26DB5"/>
    <w:rsid w:val="00F26E9B"/>
    <w:rsid w:val="00F2715C"/>
    <w:rsid w:val="00F27656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4D"/>
    <w:rsid w:val="00F32696"/>
    <w:rsid w:val="00F327C5"/>
    <w:rsid w:val="00F3319D"/>
    <w:rsid w:val="00F339D0"/>
    <w:rsid w:val="00F33BF0"/>
    <w:rsid w:val="00F33C8B"/>
    <w:rsid w:val="00F33F14"/>
    <w:rsid w:val="00F33F94"/>
    <w:rsid w:val="00F34100"/>
    <w:rsid w:val="00F34C86"/>
    <w:rsid w:val="00F35DEF"/>
    <w:rsid w:val="00F36B8E"/>
    <w:rsid w:val="00F376FE"/>
    <w:rsid w:val="00F377E2"/>
    <w:rsid w:val="00F40450"/>
    <w:rsid w:val="00F4058B"/>
    <w:rsid w:val="00F40725"/>
    <w:rsid w:val="00F411F7"/>
    <w:rsid w:val="00F41F1C"/>
    <w:rsid w:val="00F4243B"/>
    <w:rsid w:val="00F42468"/>
    <w:rsid w:val="00F426EB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936"/>
    <w:rsid w:val="00F46CD3"/>
    <w:rsid w:val="00F46E81"/>
    <w:rsid w:val="00F46FE7"/>
    <w:rsid w:val="00F47BDD"/>
    <w:rsid w:val="00F509E0"/>
    <w:rsid w:val="00F50CEF"/>
    <w:rsid w:val="00F50EC0"/>
    <w:rsid w:val="00F50F78"/>
    <w:rsid w:val="00F50FAF"/>
    <w:rsid w:val="00F519AB"/>
    <w:rsid w:val="00F51DFD"/>
    <w:rsid w:val="00F5286D"/>
    <w:rsid w:val="00F52BD9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962"/>
    <w:rsid w:val="00F55B1A"/>
    <w:rsid w:val="00F56BAB"/>
    <w:rsid w:val="00F56BB0"/>
    <w:rsid w:val="00F570DE"/>
    <w:rsid w:val="00F5795C"/>
    <w:rsid w:val="00F60057"/>
    <w:rsid w:val="00F60931"/>
    <w:rsid w:val="00F60B90"/>
    <w:rsid w:val="00F614E5"/>
    <w:rsid w:val="00F614FD"/>
    <w:rsid w:val="00F61593"/>
    <w:rsid w:val="00F61AD4"/>
    <w:rsid w:val="00F61F92"/>
    <w:rsid w:val="00F62501"/>
    <w:rsid w:val="00F6399F"/>
    <w:rsid w:val="00F63FAE"/>
    <w:rsid w:val="00F64279"/>
    <w:rsid w:val="00F64D3F"/>
    <w:rsid w:val="00F6523B"/>
    <w:rsid w:val="00F65F94"/>
    <w:rsid w:val="00F66BC6"/>
    <w:rsid w:val="00F66CC9"/>
    <w:rsid w:val="00F6752B"/>
    <w:rsid w:val="00F6790A"/>
    <w:rsid w:val="00F70142"/>
    <w:rsid w:val="00F7031C"/>
    <w:rsid w:val="00F70357"/>
    <w:rsid w:val="00F70634"/>
    <w:rsid w:val="00F71155"/>
    <w:rsid w:val="00F715BC"/>
    <w:rsid w:val="00F71B48"/>
    <w:rsid w:val="00F71C29"/>
    <w:rsid w:val="00F725D1"/>
    <w:rsid w:val="00F72755"/>
    <w:rsid w:val="00F72760"/>
    <w:rsid w:val="00F7287B"/>
    <w:rsid w:val="00F72923"/>
    <w:rsid w:val="00F72A43"/>
    <w:rsid w:val="00F72F9B"/>
    <w:rsid w:val="00F730A5"/>
    <w:rsid w:val="00F732F0"/>
    <w:rsid w:val="00F7351C"/>
    <w:rsid w:val="00F73863"/>
    <w:rsid w:val="00F740C6"/>
    <w:rsid w:val="00F74249"/>
    <w:rsid w:val="00F74369"/>
    <w:rsid w:val="00F746C9"/>
    <w:rsid w:val="00F74914"/>
    <w:rsid w:val="00F74F12"/>
    <w:rsid w:val="00F74F59"/>
    <w:rsid w:val="00F752D3"/>
    <w:rsid w:val="00F75773"/>
    <w:rsid w:val="00F75820"/>
    <w:rsid w:val="00F763BB"/>
    <w:rsid w:val="00F76488"/>
    <w:rsid w:val="00F76B7A"/>
    <w:rsid w:val="00F76F0D"/>
    <w:rsid w:val="00F76FCC"/>
    <w:rsid w:val="00F76FFB"/>
    <w:rsid w:val="00F7712D"/>
    <w:rsid w:val="00F774A4"/>
    <w:rsid w:val="00F77581"/>
    <w:rsid w:val="00F77801"/>
    <w:rsid w:val="00F800F5"/>
    <w:rsid w:val="00F81109"/>
    <w:rsid w:val="00F81809"/>
    <w:rsid w:val="00F81F57"/>
    <w:rsid w:val="00F827D8"/>
    <w:rsid w:val="00F82B7D"/>
    <w:rsid w:val="00F82E71"/>
    <w:rsid w:val="00F8337B"/>
    <w:rsid w:val="00F83E1E"/>
    <w:rsid w:val="00F84167"/>
    <w:rsid w:val="00F841FE"/>
    <w:rsid w:val="00F8443A"/>
    <w:rsid w:val="00F84813"/>
    <w:rsid w:val="00F8511F"/>
    <w:rsid w:val="00F85252"/>
    <w:rsid w:val="00F856C8"/>
    <w:rsid w:val="00F85711"/>
    <w:rsid w:val="00F85BC3"/>
    <w:rsid w:val="00F85CD3"/>
    <w:rsid w:val="00F85D8F"/>
    <w:rsid w:val="00F869B3"/>
    <w:rsid w:val="00F86C04"/>
    <w:rsid w:val="00F86E13"/>
    <w:rsid w:val="00F87001"/>
    <w:rsid w:val="00F8730C"/>
    <w:rsid w:val="00F87834"/>
    <w:rsid w:val="00F87CA7"/>
    <w:rsid w:val="00F87EB8"/>
    <w:rsid w:val="00F901F8"/>
    <w:rsid w:val="00F902C2"/>
    <w:rsid w:val="00F90351"/>
    <w:rsid w:val="00F9050B"/>
    <w:rsid w:val="00F90FCE"/>
    <w:rsid w:val="00F91081"/>
    <w:rsid w:val="00F9115C"/>
    <w:rsid w:val="00F9127E"/>
    <w:rsid w:val="00F913B0"/>
    <w:rsid w:val="00F9185D"/>
    <w:rsid w:val="00F91F8E"/>
    <w:rsid w:val="00F9269C"/>
    <w:rsid w:val="00F92C27"/>
    <w:rsid w:val="00F935A7"/>
    <w:rsid w:val="00F93FBA"/>
    <w:rsid w:val="00F9400F"/>
    <w:rsid w:val="00F94147"/>
    <w:rsid w:val="00F9434E"/>
    <w:rsid w:val="00F94B09"/>
    <w:rsid w:val="00F9523F"/>
    <w:rsid w:val="00F962EE"/>
    <w:rsid w:val="00F96A84"/>
    <w:rsid w:val="00F96E08"/>
    <w:rsid w:val="00F97A2B"/>
    <w:rsid w:val="00F97B74"/>
    <w:rsid w:val="00FA137E"/>
    <w:rsid w:val="00FA1545"/>
    <w:rsid w:val="00FA1D99"/>
    <w:rsid w:val="00FA2B34"/>
    <w:rsid w:val="00FA2D1D"/>
    <w:rsid w:val="00FA2F0A"/>
    <w:rsid w:val="00FA46ED"/>
    <w:rsid w:val="00FA4936"/>
    <w:rsid w:val="00FA4DB2"/>
    <w:rsid w:val="00FA4E77"/>
    <w:rsid w:val="00FA5687"/>
    <w:rsid w:val="00FA63B4"/>
    <w:rsid w:val="00FA7219"/>
    <w:rsid w:val="00FA769F"/>
    <w:rsid w:val="00FA7982"/>
    <w:rsid w:val="00FA7DEF"/>
    <w:rsid w:val="00FB001A"/>
    <w:rsid w:val="00FB012E"/>
    <w:rsid w:val="00FB0132"/>
    <w:rsid w:val="00FB04F5"/>
    <w:rsid w:val="00FB0ACF"/>
    <w:rsid w:val="00FB1506"/>
    <w:rsid w:val="00FB2106"/>
    <w:rsid w:val="00FB2621"/>
    <w:rsid w:val="00FB3513"/>
    <w:rsid w:val="00FB370A"/>
    <w:rsid w:val="00FB3ACE"/>
    <w:rsid w:val="00FB3E47"/>
    <w:rsid w:val="00FB42BB"/>
    <w:rsid w:val="00FB430C"/>
    <w:rsid w:val="00FB47F9"/>
    <w:rsid w:val="00FB5626"/>
    <w:rsid w:val="00FB57D9"/>
    <w:rsid w:val="00FB5A5E"/>
    <w:rsid w:val="00FB5BE0"/>
    <w:rsid w:val="00FB6035"/>
    <w:rsid w:val="00FB60B5"/>
    <w:rsid w:val="00FB62FF"/>
    <w:rsid w:val="00FB6769"/>
    <w:rsid w:val="00FB7078"/>
    <w:rsid w:val="00FB7119"/>
    <w:rsid w:val="00FB71D8"/>
    <w:rsid w:val="00FB7BAB"/>
    <w:rsid w:val="00FB7BBA"/>
    <w:rsid w:val="00FB7CBE"/>
    <w:rsid w:val="00FB7E4B"/>
    <w:rsid w:val="00FB7F9F"/>
    <w:rsid w:val="00FC0356"/>
    <w:rsid w:val="00FC087C"/>
    <w:rsid w:val="00FC1306"/>
    <w:rsid w:val="00FC13AD"/>
    <w:rsid w:val="00FC190F"/>
    <w:rsid w:val="00FC22D8"/>
    <w:rsid w:val="00FC3755"/>
    <w:rsid w:val="00FC37E1"/>
    <w:rsid w:val="00FC3914"/>
    <w:rsid w:val="00FC402B"/>
    <w:rsid w:val="00FC51E0"/>
    <w:rsid w:val="00FC527D"/>
    <w:rsid w:val="00FC5549"/>
    <w:rsid w:val="00FC583D"/>
    <w:rsid w:val="00FC5A00"/>
    <w:rsid w:val="00FC5C06"/>
    <w:rsid w:val="00FC64AF"/>
    <w:rsid w:val="00FC7080"/>
    <w:rsid w:val="00FC7389"/>
    <w:rsid w:val="00FC766F"/>
    <w:rsid w:val="00FC7998"/>
    <w:rsid w:val="00FC7A46"/>
    <w:rsid w:val="00FC7DE0"/>
    <w:rsid w:val="00FD00FA"/>
    <w:rsid w:val="00FD0314"/>
    <w:rsid w:val="00FD076E"/>
    <w:rsid w:val="00FD0D99"/>
    <w:rsid w:val="00FD0DA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52"/>
    <w:rsid w:val="00FD57A3"/>
    <w:rsid w:val="00FD59F3"/>
    <w:rsid w:val="00FD5FE9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48B3"/>
    <w:rsid w:val="00FE4EB8"/>
    <w:rsid w:val="00FE5341"/>
    <w:rsid w:val="00FE5435"/>
    <w:rsid w:val="00FE5AB2"/>
    <w:rsid w:val="00FE6429"/>
    <w:rsid w:val="00FE66E9"/>
    <w:rsid w:val="00FE6EF9"/>
    <w:rsid w:val="00FE75D1"/>
    <w:rsid w:val="00FF0516"/>
    <w:rsid w:val="00FF137F"/>
    <w:rsid w:val="00FF13FD"/>
    <w:rsid w:val="00FF1B36"/>
    <w:rsid w:val="00FF1DB0"/>
    <w:rsid w:val="00FF1F91"/>
    <w:rsid w:val="00FF2D51"/>
    <w:rsid w:val="00FF2E79"/>
    <w:rsid w:val="00FF2EE3"/>
    <w:rsid w:val="00FF2F6B"/>
    <w:rsid w:val="00FF3456"/>
    <w:rsid w:val="00FF3F55"/>
    <w:rsid w:val="00FF43F0"/>
    <w:rsid w:val="00FF44B4"/>
    <w:rsid w:val="00FF46BE"/>
    <w:rsid w:val="00FF4771"/>
    <w:rsid w:val="00FF47A0"/>
    <w:rsid w:val="00FF4878"/>
    <w:rsid w:val="00FF691B"/>
    <w:rsid w:val="00FF6B6C"/>
    <w:rsid w:val="00FF6CCC"/>
    <w:rsid w:val="00FF6F93"/>
    <w:rsid w:val="00FF71A3"/>
    <w:rsid w:val="00FF7274"/>
    <w:rsid w:val="00FF7368"/>
    <w:rsid w:val="00FF7456"/>
    <w:rsid w:val="00FF7C7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B27FFB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  <w:style w:type="paragraph" w:styleId="Header">
    <w:name w:val="header"/>
    <w:basedOn w:val="Normal"/>
    <w:link w:val="HeaderChar"/>
    <w:unhideWhenUsed/>
    <w:rsid w:val="00E51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51E61"/>
    <w:rPr>
      <w:rFonts w:ascii="Calibri" w:eastAsia="Calibri" w:hAnsi="Calibri" w:cs="Calibri"/>
      <w:color w:val="000000"/>
      <w:sz w:val="22"/>
      <w:szCs w:val="22"/>
    </w:rPr>
  </w:style>
  <w:style w:type="character" w:customStyle="1" w:styleId="gmail-apple-converted-space">
    <w:name w:val="gmail-apple-converted-space"/>
    <w:basedOn w:val="DefaultParagraphFont"/>
    <w:rsid w:val="00E51E61"/>
  </w:style>
  <w:style w:type="character" w:styleId="FollowedHyperlink">
    <w:name w:val="FollowedHyperlink"/>
    <w:basedOn w:val="DefaultParagraphFont"/>
    <w:semiHidden/>
    <w:unhideWhenUsed/>
    <w:rsid w:val="00E51E61"/>
    <w:rPr>
      <w:color w:val="800080" w:themeColor="followedHyperlink"/>
      <w:u w:val="single"/>
    </w:rPr>
  </w:style>
  <w:style w:type="character" w:customStyle="1" w:styleId="w8qarf">
    <w:name w:val="w8qarf"/>
    <w:basedOn w:val="DefaultParagraphFont"/>
    <w:rsid w:val="00E51E61"/>
  </w:style>
  <w:style w:type="character" w:customStyle="1" w:styleId="lrzxr">
    <w:name w:val="lrzxr"/>
    <w:basedOn w:val="DefaultParagraphFont"/>
    <w:rsid w:val="00E51E61"/>
  </w:style>
  <w:style w:type="paragraph" w:customStyle="1" w:styleId="first-line-none">
    <w:name w:val="first-line-none"/>
    <w:basedOn w:val="Normal"/>
    <w:rsid w:val="00E5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0">
    <w:name w:val="Body"/>
    <w:rsid w:val="009C2552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authorortitle">
    <w:name w:val="authorortitle"/>
    <w:basedOn w:val="DefaultParagraphFont"/>
    <w:rsid w:val="003B1858"/>
  </w:style>
  <w:style w:type="paragraph" w:styleId="BodyText3">
    <w:name w:val="Body Text 3"/>
    <w:basedOn w:val="Normal"/>
    <w:link w:val="BodyText3Char"/>
    <w:unhideWhenUsed/>
    <w:rsid w:val="00BC6C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C6CD9"/>
    <w:rPr>
      <w:rFonts w:ascii="Calibri" w:eastAsia="Calibri" w:hAnsi="Calibri" w:cs="Calibri"/>
      <w:color w:val="000000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C6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5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2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EC936-BF3F-4A68-9B83-D1756904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631</Words>
  <Characters>3345</Characters>
  <Application>Microsoft Office Word</Application>
  <DocSecurity>0</DocSecurity>
  <Lines>133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Office Administrator</cp:lastModifiedBy>
  <cp:revision>5</cp:revision>
  <cp:lastPrinted>2026-07-01T17:41:00Z</cp:lastPrinted>
  <dcterms:created xsi:type="dcterms:W3CDTF">2026-06-30T19:11:00Z</dcterms:created>
  <dcterms:modified xsi:type="dcterms:W3CDTF">2026-07-01T19:05:00Z</dcterms:modified>
</cp:coreProperties>
</file>