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711E" w14:textId="77777777" w:rsidR="005A6B22" w:rsidRPr="002646F7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4D9C79F8" w14:textId="1E37FA3F" w:rsidR="004F72A1" w:rsidRPr="002646F7" w:rsidRDefault="004F72A1" w:rsidP="004F72A1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Welcome visitors! We are glad you are here. Please join us immediately after the service </w:t>
      </w:r>
      <w:r w:rsidR="0089398E"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downstairs </w:t>
      </w:r>
      <w:r w:rsidR="001107F5"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in McMullen Hall</w:t>
      </w:r>
      <w:r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for coffee and treats.</w:t>
      </w:r>
    </w:p>
    <w:p w14:paraId="164D4976" w14:textId="77777777" w:rsidR="00E67F39" w:rsidRPr="002646F7" w:rsidRDefault="00E67F39" w:rsidP="00E67F3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0DE18C8" w14:textId="0AC7F495" w:rsidR="00494D07" w:rsidRPr="002646F7" w:rsidRDefault="00494D07" w:rsidP="00494D07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Parents: We have free childcare for ages 0-3 in our nursery. Sunday School for ages 4-11 begin</w:t>
      </w:r>
      <w:r w:rsidR="006D4132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s</w:t>
      </w:r>
      <w:r w:rsidRPr="002646F7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after worship.</w:t>
      </w:r>
    </w:p>
    <w:p w14:paraId="4C7E6034" w14:textId="77777777" w:rsidR="00113C99" w:rsidRPr="004D3318" w:rsidRDefault="00113C99" w:rsidP="00113C99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73D7D63" w14:textId="77777777" w:rsidR="00113C99" w:rsidRDefault="00113C99" w:rsidP="00113C99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4D3318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While in this sacred space, please silence your cell phones.</w:t>
      </w:r>
    </w:p>
    <w:p w14:paraId="6829E8B1" w14:textId="77777777" w:rsidR="006D4132" w:rsidRPr="004D3318" w:rsidRDefault="006D4132" w:rsidP="00113C99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2E1CD9E5" w14:textId="79D2EDF5" w:rsidR="004D3318" w:rsidRPr="004D3318" w:rsidRDefault="004D3318" w:rsidP="00113C99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4D3318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Please hold your applause for music until the end of worship.</w:t>
      </w:r>
    </w:p>
    <w:p w14:paraId="1E39465E" w14:textId="77777777" w:rsidR="00E67F39" w:rsidRPr="004D3318" w:rsidRDefault="00E67F39" w:rsidP="004D3318">
      <w:pPr>
        <w:spacing w:after="0" w:line="240" w:lineRule="auto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</w:p>
    <w:p w14:paraId="35B58EA1" w14:textId="77777777"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14:paraId="283E60DE" w14:textId="77777777" w:rsidR="00814B4A" w:rsidRDefault="00814B4A" w:rsidP="00926292">
      <w:pPr>
        <w:spacing w:after="0" w:line="240" w:lineRule="auto"/>
        <w:rPr>
          <w:rFonts w:ascii="Century Gothic" w:eastAsia="Times New Roman" w:hAnsi="Century Gothic" w:cs="Arial"/>
          <w:bCs/>
          <w:sz w:val="24"/>
          <w:szCs w:val="24"/>
        </w:rPr>
      </w:pPr>
    </w:p>
    <w:p w14:paraId="6F551A55" w14:textId="333ECDB7" w:rsidR="00FC5549" w:rsidRPr="00720CFE" w:rsidRDefault="00C82997" w:rsidP="00FC5549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B9B9EDE" wp14:editId="4C2AA275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AA74D6E" wp14:editId="1F523028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3C96B" w14:textId="77777777" w:rsidR="00D11C4C" w:rsidRPr="00D11C4C" w:rsidRDefault="00D11C4C" w:rsidP="00006D95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44FAA1D6" w14:textId="34F9CAF3" w:rsidR="00006D95" w:rsidRPr="005323BF" w:rsidRDefault="009C1DE3" w:rsidP="00006D95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May</w:t>
                            </w:r>
                            <w:r w:rsidR="00097877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76B88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24</w:t>
                            </w:r>
                            <w:r w:rsidR="00006D95" w:rsidRPr="005323BF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</w:t>
                            </w:r>
                            <w:r w:rsidR="00562C3A" w:rsidRPr="005323BF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4133B429" w14:textId="4DE5D2C5" w:rsidR="00510AFE" w:rsidRPr="005323BF" w:rsidRDefault="00576B88" w:rsidP="002E6759">
                            <w:pPr>
                              <w:spacing w:before="80"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Pentecost</w:t>
                            </w:r>
                          </w:p>
                          <w:p w14:paraId="6F6810E5" w14:textId="62608C2E" w:rsidR="006172C5" w:rsidRPr="00814B4A" w:rsidRDefault="00576B88" w:rsidP="00814B4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  <w:t>Wind of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74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">
                <v:textbox>
                  <w:txbxContent>
                    <w:p w14:paraId="5973C96B" w14:textId="77777777" w:rsidR="00D11C4C" w:rsidRPr="00D11C4C" w:rsidRDefault="00D11C4C" w:rsidP="00006D95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</w:p>
                    <w:p w14:paraId="44FAA1D6" w14:textId="34F9CAF3" w:rsidR="00006D95" w:rsidRPr="005323BF" w:rsidRDefault="009C1DE3" w:rsidP="00006D95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May</w:t>
                      </w:r>
                      <w:r w:rsidR="00097877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576B88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24</w:t>
                      </w:r>
                      <w:r w:rsidR="00006D95" w:rsidRPr="005323BF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</w:t>
                      </w:r>
                      <w:r w:rsidR="00562C3A" w:rsidRPr="005323BF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6</w:t>
                      </w:r>
                    </w:p>
                    <w:p w14:paraId="4133B429" w14:textId="4DE5D2C5" w:rsidR="00510AFE" w:rsidRPr="005323BF" w:rsidRDefault="00576B88" w:rsidP="002E6759">
                      <w:pPr>
                        <w:spacing w:before="80"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Pentecost</w:t>
                      </w:r>
                    </w:p>
                    <w:p w14:paraId="6F6810E5" w14:textId="62608C2E" w:rsidR="006172C5" w:rsidRPr="00814B4A" w:rsidRDefault="00576B88" w:rsidP="00814B4A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  <w:t>Wind of Change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14:paraId="00C49F5A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“To put it simply: the Holy Spirit bothers us.” - Pope Francis</w:t>
      </w:r>
    </w:p>
    <w:p w14:paraId="1221FD41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CFD4F43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 (Congregation)</w:t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“Come, Holy Spirit, Heavenly Dove”</w:t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 #281</w:t>
      </w:r>
    </w:p>
    <w:p w14:paraId="5CD6A437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166BAE2" w14:textId="77777777" w:rsidR="005E1A4E" w:rsidRPr="006430F5" w:rsidRDefault="005E1A4E" w:rsidP="005E1A4E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14:paraId="4D1C2EF7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14:paraId="4D42A2C8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sz w:val="24"/>
          <w:szCs w:val="24"/>
        </w:rPr>
        <w:t>ALL: You are welcome here.</w:t>
      </w:r>
    </w:p>
    <w:p w14:paraId="106B9F76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BD12C51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14:paraId="729DC69C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9D94ECD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14:paraId="6B8E3099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8EB498E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Call to Worship (from Seekers Church)</w:t>
      </w:r>
    </w:p>
    <w:p w14:paraId="05719CB0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One: A wind breathes among us,</w:t>
      </w:r>
    </w:p>
    <w:p w14:paraId="7294C614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calling us to gather in the name of the Holy One.</w:t>
      </w:r>
    </w:p>
    <w:p w14:paraId="507FEBAB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A fire burns within us, calling us to service, calling us to prayer.</w:t>
      </w:r>
    </w:p>
    <w:p w14:paraId="5680E971" w14:textId="29A8FF98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lastRenderedPageBreak/>
        <w:t>One: A spirit moves around us, calling us to turn in joy toward the sorrows of the world.</w:t>
      </w:r>
    </w:p>
    <w:p w14:paraId="2A888A97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Burning, breathing, Spirit of Compassion, we bring our lives to you.</w:t>
      </w:r>
    </w:p>
    <w:p w14:paraId="533983F8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0889503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Call to Transformation (Today’s liturgy for Transformation and Assurance are adapted from Rev. Christopher Ney, “UCC Worship Ways”)</w:t>
      </w:r>
    </w:p>
    <w:p w14:paraId="72C97EB6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70EF82A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Unison Prayer for Transformation</w:t>
      </w:r>
    </w:p>
    <w:p w14:paraId="54533A66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Loving God, we know that in every generation</w:t>
      </w:r>
    </w:p>
    <w:p w14:paraId="17F43E6A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</w:t>
      </w:r>
      <w:proofErr w:type="gramEnd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call forth prophets to proclaim your word.</w:t>
      </w:r>
    </w:p>
    <w:p w14:paraId="100B1671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We give you thanks </w:t>
      </w:r>
      <w:proofErr w:type="gramStart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that you are</w:t>
      </w:r>
      <w:proofErr w:type="gramEnd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still speaking even today.</w:t>
      </w:r>
    </w:p>
    <w:p w14:paraId="1468ADCB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 Spirit inspires the young to see visions of a new creation and elders to dream of a time not yet known.</w:t>
      </w:r>
    </w:p>
    <w:p w14:paraId="0EDFF5D4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Yet we admit that we often fail to hear your voice when it comes from an unexpected place.</w:t>
      </w:r>
    </w:p>
    <w:p w14:paraId="07D47564" w14:textId="77777777" w:rsidR="00576B88" w:rsidRDefault="005E1A4E" w:rsidP="005E1A4E">
      <w:pPr>
        <w:spacing w:after="0" w:line="240" w:lineRule="auto"/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Convinced that we are right,</w:t>
      </w:r>
    </w:p>
    <w:p w14:paraId="40E67884" w14:textId="31A7A793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proofErr w:type="gramStart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we</w:t>
      </w:r>
      <w:proofErr w:type="gramEnd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miss the Good News of your reconciling love.</w:t>
      </w:r>
    </w:p>
    <w:p w14:paraId="64AA4A20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Forgive us, God. Restore us with humility and awaken us anew to your presence and your promise. Amen.</w:t>
      </w:r>
    </w:p>
    <w:p w14:paraId="73EA9639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991F86E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Moment of Silent Reflection</w:t>
      </w:r>
    </w:p>
    <w:p w14:paraId="3FF440D8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86870BE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Words of Grace</w:t>
      </w:r>
    </w:p>
    <w:p w14:paraId="11F15801" w14:textId="77777777" w:rsidR="005E1A4E" w:rsidRDefault="005E1A4E" w:rsidP="005E1A4E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14:paraId="72C9D489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</w:t>
      </w:r>
    </w:p>
    <w:p w14:paraId="43EB721F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A85EDE6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↑Passing of the Peace</w:t>
      </w:r>
    </w:p>
    <w:p w14:paraId="44692616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0E6EA8B" w14:textId="77777777" w:rsidR="005E1A4E" w:rsidRDefault="005E1A4E" w:rsidP="005E1A4E">
      <w:pPr>
        <w:spacing w:after="0" w:line="240" w:lineRule="auto"/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Centering Song</w:t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“Peace I Leave with You, My Friends”</w:t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 #249</w:t>
      </w:r>
    </w:p>
    <w:p w14:paraId="05C09417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Led by Eve Gee</w:t>
      </w:r>
    </w:p>
    <w:p w14:paraId="47FDF5AB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4C68D9D" w14:textId="7113CE64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14:paraId="5C79B4DF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41CB4C4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First Reading (Numbers 11:24-30/NRSVUE)</w:t>
      </w:r>
    </w:p>
    <w:p w14:paraId="338A131B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30BC946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Second Reading (Acts 2:1-21/NRSVUE)</w:t>
      </w:r>
    </w:p>
    <w:p w14:paraId="79C7509D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E6C8FE4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lastRenderedPageBreak/>
        <w:t>Reflection</w:t>
      </w:r>
      <w:r w:rsidRPr="006430F5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Rev. Brent Gundlah</w:t>
      </w:r>
    </w:p>
    <w:p w14:paraId="02CD6DB0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DF59A6F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14:paraId="72324F38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0F15FF59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Offering Song (organ)</w:t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“Elegy”</w:t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Sir Edward Elga</w:t>
      </w:r>
    </w:p>
    <w:p w14:paraId="331BDFD8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4F671FCF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sz w:val="24"/>
          <w:szCs w:val="24"/>
        </w:rPr>
        <w:t>↑</w:t>
      </w: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14:paraId="423C26D5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from whom all blessings flow</w:t>
      </w:r>
    </w:p>
    <w:p w14:paraId="18AAA308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all creatures here below</w:t>
      </w:r>
    </w:p>
    <w:p w14:paraId="653D21BA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Praise God for all that love has done</w:t>
      </w:r>
    </w:p>
    <w:p w14:paraId="7543C2C5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Creator, Christ, and Spirit One. Amen.</w:t>
      </w:r>
    </w:p>
    <w:p w14:paraId="4393F67A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E638A5A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14:paraId="6BBF64FA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2891B332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14:paraId="7894600D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(The congregation will respond to each prayerful offering with the following words: </w:t>
      </w: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14:paraId="6F35B939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7B0FAC20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14:paraId="234B4189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91DECA1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14:paraId="2C0B9762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14:paraId="53BB5B99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Hallowed be Your name,</w:t>
      </w:r>
    </w:p>
    <w:p w14:paraId="55B5E3FB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Your reign </w:t>
      </w:r>
      <w:proofErr w:type="gramStart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come</w:t>
      </w:r>
      <w:proofErr w:type="gramEnd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, </w:t>
      </w:r>
      <w:proofErr w:type="gramStart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will be done,</w:t>
      </w:r>
    </w:p>
    <w:p w14:paraId="3DF80780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14:paraId="6F4481E1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Give us </w:t>
      </w:r>
      <w:proofErr w:type="gramStart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this day our</w:t>
      </w:r>
      <w:proofErr w:type="gramEnd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daily bread,</w:t>
      </w:r>
    </w:p>
    <w:p w14:paraId="32378069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14:paraId="164616BC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14:paraId="19E2F4EE" w14:textId="77777777" w:rsidR="005E1A4E" w:rsidRPr="006430F5" w:rsidRDefault="005E1A4E" w:rsidP="005E1A4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For Yours is the reign, the power, and glory </w:t>
      </w:r>
      <w:proofErr w:type="spellStart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for ever</w:t>
      </w:r>
      <w:proofErr w:type="spellEnd"/>
      <w:r w:rsidRPr="006430F5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. Amen.</w:t>
      </w:r>
    </w:p>
    <w:p w14:paraId="55436F66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7158050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sz w:val="24"/>
          <w:szCs w:val="24"/>
        </w:rPr>
        <w:t>↑</w:t>
      </w: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14:paraId="2EE831E3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CCEAD7B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sz w:val="24"/>
          <w:szCs w:val="24"/>
        </w:rPr>
        <w:t>Dismissal to Sunday School</w:t>
      </w:r>
    </w:p>
    <w:p w14:paraId="3FE1FD42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5BBDA1F2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 (Congregation)</w:t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“Holy Spirit, Ever Dwelling”</w:t>
      </w:r>
      <w:r w:rsidRPr="006430F5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NCH #59</w:t>
      </w:r>
    </w:p>
    <w:p w14:paraId="14FA9A02" w14:textId="77777777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6CF2F113" w14:textId="6308B870" w:rsidR="005E1A4E" w:rsidRPr="006430F5" w:rsidRDefault="005E1A4E" w:rsidP="005E1A4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sz w:val="24"/>
          <w:szCs w:val="24"/>
        </w:rPr>
        <w:t>Postlude</w:t>
      </w:r>
      <w:r>
        <w:rPr>
          <w:rFonts w:ascii="Century Gothic" w:eastAsia="Times New Roman" w:hAnsi="Century Gothic" w:cs="Arial"/>
          <w:sz w:val="24"/>
          <w:szCs w:val="24"/>
        </w:rPr>
        <w:tab/>
      </w:r>
      <w:r>
        <w:rPr>
          <w:rFonts w:ascii="Century Gothic" w:eastAsia="Times New Roman" w:hAnsi="Century Gothic" w:cs="Arial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sz w:val="24"/>
          <w:szCs w:val="24"/>
        </w:rPr>
        <w:t>“Trumpet Tune”</w:t>
      </w:r>
      <w:r>
        <w:rPr>
          <w:rFonts w:ascii="Century Gothic" w:eastAsia="Times New Roman" w:hAnsi="Century Gothic" w:cs="Arial"/>
          <w:sz w:val="24"/>
          <w:szCs w:val="24"/>
        </w:rPr>
        <w:tab/>
      </w:r>
      <w:r w:rsidR="00B05776">
        <w:rPr>
          <w:rFonts w:ascii="Century Gothic" w:eastAsia="Times New Roman" w:hAnsi="Century Gothic" w:cs="Arial"/>
          <w:sz w:val="24"/>
          <w:szCs w:val="24"/>
        </w:rPr>
        <w:tab/>
      </w:r>
      <w:r w:rsidRPr="006430F5">
        <w:rPr>
          <w:rFonts w:ascii="Century Gothic" w:eastAsia="Times New Roman" w:hAnsi="Century Gothic" w:cs="Arial"/>
          <w:sz w:val="24"/>
          <w:szCs w:val="24"/>
        </w:rPr>
        <w:t>Henry Purcell (1659-1695)</w:t>
      </w:r>
    </w:p>
    <w:p w14:paraId="5F00614F" w14:textId="75A76699" w:rsidR="008E3F5B" w:rsidRPr="00084EAB" w:rsidRDefault="000922CC" w:rsidP="00084EAB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17D97338" wp14:editId="1ABA6A52">
                <wp:simplePos x="0" y="0"/>
                <wp:positionH relativeFrom="margin">
                  <wp:posOffset>180975</wp:posOffset>
                </wp:positionH>
                <wp:positionV relativeFrom="page">
                  <wp:posOffset>419100</wp:posOffset>
                </wp:positionV>
                <wp:extent cx="5029200" cy="274320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AB110" w14:textId="31010371" w:rsidR="00841713" w:rsidRPr="00D00D33" w:rsidRDefault="00841713" w:rsidP="00841713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F05BC1" wp14:editId="1C1B67AE">
                                  <wp:extent cx="4837430" cy="2647950"/>
                                  <wp:effectExtent l="0" t="0" r="1270" b="0"/>
                                  <wp:docPr id="214937092" name="Picture 3" descr="A close up of a pho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937092" name="Picture 3" descr="A close up of a phon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7430" cy="2647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97338" id="_x0000_s1027" type="#_x0000_t202" style="position:absolute;margin-left:14.25pt;margin-top:33pt;width:396pt;height:3in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" strokecolor="black [3213]">
                <v:textbox>
                  <w:txbxContent>
                    <w:p w14:paraId="01AAB110" w14:textId="31010371" w:rsidR="00841713" w:rsidRPr="00D00D33" w:rsidRDefault="00841713" w:rsidP="00841713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F05BC1" wp14:editId="1C1B67AE">
                            <wp:extent cx="4837430" cy="2647950"/>
                            <wp:effectExtent l="0" t="0" r="1270" b="0"/>
                            <wp:docPr id="214937092" name="Picture 3" descr="A close up of a pho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937092" name="Picture 3" descr="A close up of a phon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7430" cy="2647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</w:p>
    <w:p w14:paraId="1D74F708" w14:textId="77777777" w:rsidR="00576B88" w:rsidRPr="006430F5" w:rsidRDefault="00576B88" w:rsidP="00576B8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sz w:val="24"/>
          <w:szCs w:val="24"/>
        </w:rPr>
        <w:t>Reader: Jeanne Leigh-Goldstein, Slides: Jessie Wirkus</w:t>
      </w:r>
    </w:p>
    <w:p w14:paraId="2B35A1FC" w14:textId="77777777" w:rsidR="00576B88" w:rsidRPr="006430F5" w:rsidRDefault="00576B88" w:rsidP="00576B8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sz w:val="24"/>
          <w:szCs w:val="24"/>
        </w:rPr>
        <w:t>Video: Roger Lamoni, Sound: Will Green</w:t>
      </w:r>
    </w:p>
    <w:p w14:paraId="4393FD3D" w14:textId="77777777" w:rsidR="00576B88" w:rsidRPr="006430F5" w:rsidRDefault="00576B88" w:rsidP="00576B88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430F5">
        <w:rPr>
          <w:rFonts w:ascii="Century Gothic" w:eastAsia="Times New Roman" w:hAnsi="Century Gothic" w:cs="Arial"/>
          <w:b/>
          <w:bCs/>
          <w:sz w:val="24"/>
          <w:szCs w:val="24"/>
        </w:rPr>
        <w:t>Music: Mike Carson &amp; Eve Gee (soloist)</w:t>
      </w:r>
    </w:p>
    <w:p w14:paraId="4D6356E3" w14:textId="77777777" w:rsidR="00F01EDC" w:rsidRDefault="00F01EDC" w:rsidP="002E675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1E8FC0AA" w14:textId="77777777" w:rsidR="00EB2D16" w:rsidRPr="006C5344" w:rsidRDefault="00EB2D16" w:rsidP="00EB2D1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C5344">
        <w:rPr>
          <w:rFonts w:ascii="Century Gothic" w:eastAsia="Times New Roman" w:hAnsi="Century Gothic" w:cs="Arial"/>
          <w:b/>
          <w:bCs/>
          <w:sz w:val="24"/>
          <w:szCs w:val="24"/>
        </w:rPr>
        <w:t>Worship services at HUCC are live streamed on Facebook and YouTube.</w:t>
      </w:r>
    </w:p>
    <w:p w14:paraId="0BDF04D7" w14:textId="77777777" w:rsidR="00EB2D16" w:rsidRPr="006C5344" w:rsidRDefault="00EB2D16" w:rsidP="00EB2D16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6C5344">
        <w:rPr>
          <w:rFonts w:ascii="Century Gothic" w:eastAsia="Times New Roman" w:hAnsi="Century Gothic" w:cs="Arial"/>
          <w:b/>
          <w:bCs/>
          <w:sz w:val="24"/>
          <w:szCs w:val="24"/>
        </w:rPr>
        <w:t>Your presence here today is your consent to being part of that broadcast.</w:t>
      </w:r>
    </w:p>
    <w:p w14:paraId="31DB84C5" w14:textId="77777777" w:rsidR="00F01EDC" w:rsidRDefault="00F01EDC" w:rsidP="00F01EDC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14:paraId="377896E5" w14:textId="77777777" w:rsidR="00576B88" w:rsidRPr="0016341C" w:rsidRDefault="00576B88" w:rsidP="00576B88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bookmarkStart w:id="0" w:name="_Hlk196908865"/>
      <w:bookmarkStart w:id="1" w:name="_Hlk199335301"/>
      <w:bookmarkStart w:id="2" w:name="_Hlk205370499"/>
      <w:bookmarkStart w:id="3" w:name="_Hlk209529253"/>
      <w:bookmarkStart w:id="4" w:name="_Hlk212120108"/>
      <w:bookmarkStart w:id="5" w:name="_Hlk211427884"/>
      <w:bookmarkStart w:id="6" w:name="_Hlk212636921"/>
      <w:bookmarkStart w:id="7" w:name="_Hlk213144183"/>
      <w:bookmarkStart w:id="8" w:name="_Hlk213837667"/>
      <w:bookmarkStart w:id="9" w:name="_Hlk214541892"/>
      <w:r w:rsidRPr="0016341C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Upcoming Events</w:t>
      </w:r>
    </w:p>
    <w:p w14:paraId="2841B3AC" w14:textId="77777777" w:rsidR="00576B88" w:rsidRPr="006E00EC" w:rsidRDefault="00576B88" w:rsidP="00576B88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0" w:name="_Hlk214359242"/>
      <w:r w:rsidRPr="006E00EC">
        <w:rPr>
          <w:rFonts w:asciiTheme="minorHAnsi" w:hAnsiTheme="minorHAnsi" w:cstheme="minorHAnsi"/>
          <w:b/>
          <w:color w:val="auto"/>
          <w:sz w:val="24"/>
          <w:szCs w:val="24"/>
        </w:rPr>
        <w:t>Glendale Collection every Wednesday at South entrance.</w:t>
      </w:r>
    </w:p>
    <w:p w14:paraId="7B969736" w14:textId="77777777" w:rsidR="00576B88" w:rsidRPr="00087CEB" w:rsidRDefault="00576B88" w:rsidP="00576B88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1" w:name="_Hlk210307771"/>
      <w:bookmarkStart w:id="12" w:name="_Hlk206069026"/>
      <w:bookmarkStart w:id="13" w:name="_Hlk213924465"/>
      <w:bookmarkEnd w:id="0"/>
      <w:bookmarkEnd w:id="1"/>
      <w:bookmarkEnd w:id="2"/>
      <w:r w:rsidRPr="00087CEB">
        <w:rPr>
          <w:rFonts w:asciiTheme="minorHAnsi" w:hAnsiTheme="minorHAnsi" w:cstheme="minorHAnsi"/>
          <w:b/>
          <w:color w:val="auto"/>
          <w:sz w:val="24"/>
          <w:szCs w:val="24"/>
        </w:rPr>
        <w:t>Gatherings Book group meets every Sunday at 9 am in the Chapel.</w:t>
      </w:r>
    </w:p>
    <w:p w14:paraId="5B33E8A1" w14:textId="77777777" w:rsidR="00576B88" w:rsidRPr="003B7056" w:rsidRDefault="00576B88" w:rsidP="00576B88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4" w:name="_Hlk214968313"/>
      <w:bookmarkStart w:id="15" w:name="_Hlk214359318"/>
      <w:bookmarkEnd w:id="3"/>
      <w:bookmarkEnd w:id="4"/>
      <w:bookmarkEnd w:id="5"/>
      <w:bookmarkEnd w:id="6"/>
      <w:bookmarkEnd w:id="7"/>
      <w:bookmarkEnd w:id="8"/>
      <w:bookmarkEnd w:id="11"/>
      <w:bookmarkEnd w:id="12"/>
      <w:bookmarkEnd w:id="13"/>
      <w:r w:rsidRPr="008A5D9A">
        <w:rPr>
          <w:rFonts w:asciiTheme="minorHAnsi" w:hAnsiTheme="minorHAnsi" w:cstheme="minorHAnsi"/>
          <w:b/>
          <w:color w:val="auto"/>
          <w:sz w:val="24"/>
          <w:szCs w:val="24"/>
        </w:rPr>
        <w:t xml:space="preserve">HUCC Grief Support group meets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TODAY </w:t>
      </w:r>
      <w:r w:rsidRPr="008A5D9A">
        <w:rPr>
          <w:rFonts w:asciiTheme="minorHAnsi" w:hAnsiTheme="minorHAnsi" w:cstheme="minorHAnsi"/>
          <w:b/>
          <w:color w:val="auto"/>
          <w:sz w:val="24"/>
          <w:szCs w:val="24"/>
        </w:rPr>
        <w:t>at 11:30 am in McMullen Hall.</w:t>
      </w:r>
    </w:p>
    <w:p w14:paraId="7170459F" w14:textId="77777777" w:rsidR="00576B88" w:rsidRDefault="00576B88" w:rsidP="00576B88">
      <w:pPr>
        <w:spacing w:after="120" w:line="240" w:lineRule="auto"/>
        <w:rPr>
          <w:b/>
          <w:color w:val="auto"/>
          <w:sz w:val="24"/>
          <w:szCs w:val="24"/>
        </w:rPr>
      </w:pPr>
      <w:r w:rsidRPr="000E6222">
        <w:rPr>
          <w:b/>
          <w:color w:val="auto"/>
          <w:sz w:val="24"/>
          <w:szCs w:val="24"/>
        </w:rPr>
        <w:t xml:space="preserve">Caring Ministry </w:t>
      </w:r>
      <w:r>
        <w:rPr>
          <w:b/>
          <w:color w:val="auto"/>
          <w:sz w:val="24"/>
          <w:szCs w:val="24"/>
        </w:rPr>
        <w:t>Luncheon</w:t>
      </w:r>
      <w:r w:rsidRPr="000E6222">
        <w:rPr>
          <w:b/>
          <w:color w:val="auto"/>
          <w:sz w:val="24"/>
          <w:szCs w:val="24"/>
        </w:rPr>
        <w:t xml:space="preserve"> – Thursday, </w:t>
      </w:r>
      <w:r>
        <w:rPr>
          <w:b/>
          <w:color w:val="auto"/>
          <w:sz w:val="24"/>
          <w:szCs w:val="24"/>
        </w:rPr>
        <w:t>May 28th</w:t>
      </w:r>
      <w:r w:rsidRPr="000E6222">
        <w:rPr>
          <w:b/>
          <w:color w:val="auto"/>
          <w:sz w:val="24"/>
          <w:szCs w:val="24"/>
        </w:rPr>
        <w:t xml:space="preserve"> at </w:t>
      </w:r>
      <w:r>
        <w:rPr>
          <w:b/>
          <w:color w:val="auto"/>
          <w:sz w:val="24"/>
          <w:szCs w:val="24"/>
        </w:rPr>
        <w:t>11</w:t>
      </w:r>
      <w:r w:rsidRPr="000E6222">
        <w:rPr>
          <w:b/>
          <w:color w:val="auto"/>
          <w:sz w:val="24"/>
          <w:szCs w:val="24"/>
        </w:rPr>
        <w:t>:</w:t>
      </w:r>
      <w:r>
        <w:rPr>
          <w:b/>
          <w:color w:val="auto"/>
          <w:sz w:val="24"/>
          <w:szCs w:val="24"/>
        </w:rPr>
        <w:t>3</w:t>
      </w:r>
      <w:r w:rsidRPr="000E6222">
        <w:rPr>
          <w:b/>
          <w:color w:val="auto"/>
          <w:sz w:val="24"/>
          <w:szCs w:val="24"/>
        </w:rPr>
        <w:t xml:space="preserve">0 </w:t>
      </w:r>
      <w:r>
        <w:rPr>
          <w:b/>
          <w:color w:val="auto"/>
          <w:sz w:val="24"/>
          <w:szCs w:val="24"/>
        </w:rPr>
        <w:t>a</w:t>
      </w:r>
      <w:r w:rsidRPr="000E6222">
        <w:rPr>
          <w:b/>
          <w:color w:val="auto"/>
          <w:sz w:val="24"/>
          <w:szCs w:val="24"/>
        </w:rPr>
        <w:t>m</w:t>
      </w:r>
      <w:r>
        <w:rPr>
          <w:b/>
          <w:color w:val="auto"/>
          <w:sz w:val="24"/>
          <w:szCs w:val="24"/>
        </w:rPr>
        <w:t xml:space="preserve"> in McMullen Hall.</w:t>
      </w:r>
    </w:p>
    <w:p w14:paraId="7B2BDC7E" w14:textId="77777777" w:rsidR="00576B88" w:rsidRPr="007512E5" w:rsidRDefault="00576B88" w:rsidP="00576B88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7512E5">
        <w:rPr>
          <w:rFonts w:asciiTheme="minorHAnsi" w:hAnsiTheme="minorHAnsi" w:cstheme="minorHAnsi"/>
          <w:b/>
          <w:color w:val="auto"/>
          <w:sz w:val="24"/>
          <w:szCs w:val="24"/>
        </w:rPr>
        <w:t xml:space="preserve">Prayer Shawl Knitting Group meets Wednesday,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June 3rd</w:t>
      </w:r>
      <w:r w:rsidRPr="007512E5">
        <w:rPr>
          <w:rFonts w:asciiTheme="minorHAnsi" w:hAnsiTheme="minorHAnsi" w:cstheme="minorHAnsi"/>
          <w:b/>
          <w:color w:val="auto"/>
          <w:sz w:val="24"/>
          <w:szCs w:val="24"/>
        </w:rPr>
        <w:t xml:space="preserve"> at 3 pm.</w:t>
      </w:r>
    </w:p>
    <w:p w14:paraId="5CB6D82A" w14:textId="77777777" w:rsidR="00576B88" w:rsidRPr="00EE0E56" w:rsidRDefault="00576B88" w:rsidP="00576B88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EE0E56">
        <w:rPr>
          <w:rFonts w:asciiTheme="minorHAnsi" w:hAnsiTheme="minorHAnsi" w:cstheme="minorHAnsi"/>
          <w:b/>
          <w:color w:val="auto"/>
          <w:sz w:val="24"/>
          <w:szCs w:val="24"/>
        </w:rPr>
        <w:t xml:space="preserve">Top of the Hill luncheon on Thursday,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>June 11th</w:t>
      </w:r>
      <w:r w:rsidRPr="00EE0E56">
        <w:rPr>
          <w:rFonts w:asciiTheme="minorHAnsi" w:hAnsiTheme="minorHAnsi" w:cstheme="minorHAnsi"/>
          <w:b/>
          <w:color w:val="auto"/>
          <w:sz w:val="24"/>
          <w:szCs w:val="24"/>
        </w:rPr>
        <w:t xml:space="preserve"> at noon in McMullen Hall.</w:t>
      </w:r>
      <w:bookmarkEnd w:id="9"/>
      <w:bookmarkEnd w:id="10"/>
      <w:bookmarkEnd w:id="14"/>
      <w:bookmarkEnd w:id="15"/>
    </w:p>
    <w:p w14:paraId="6D8FAFFA" w14:textId="77777777" w:rsidR="00576B88" w:rsidRDefault="00576B88" w:rsidP="00576B88">
      <w:pPr>
        <w:spacing w:after="120" w:line="240" w:lineRule="auto"/>
        <w:rPr>
          <w:b/>
          <w:color w:val="auto"/>
          <w:sz w:val="24"/>
          <w:szCs w:val="24"/>
        </w:rPr>
      </w:pPr>
      <w:r w:rsidRPr="00DF5C90">
        <w:rPr>
          <w:b/>
          <w:color w:val="auto"/>
          <w:sz w:val="24"/>
          <w:szCs w:val="24"/>
        </w:rPr>
        <w:t xml:space="preserve">Operation Sandwich – Thursday, </w:t>
      </w:r>
      <w:r>
        <w:rPr>
          <w:b/>
          <w:color w:val="auto"/>
          <w:sz w:val="24"/>
          <w:szCs w:val="24"/>
        </w:rPr>
        <w:t xml:space="preserve">June 18th </w:t>
      </w:r>
      <w:r w:rsidRPr="00DF5C90">
        <w:rPr>
          <w:b/>
          <w:color w:val="auto"/>
          <w:sz w:val="24"/>
          <w:szCs w:val="24"/>
        </w:rPr>
        <w:t>@ 4 pm in the Kitchen.</w:t>
      </w:r>
    </w:p>
    <w:p w14:paraId="3C5EF92A" w14:textId="77777777" w:rsidR="00576B88" w:rsidRDefault="00576B88" w:rsidP="00576B88">
      <w:pPr>
        <w:spacing w:after="120" w:line="240" w:lineRule="auto"/>
        <w:rPr>
          <w:b/>
          <w:color w:val="auto"/>
          <w:sz w:val="24"/>
          <w:szCs w:val="24"/>
        </w:rPr>
      </w:pPr>
      <w:r w:rsidRPr="00DF5C90">
        <w:rPr>
          <w:b/>
          <w:color w:val="auto"/>
          <w:sz w:val="24"/>
          <w:szCs w:val="24"/>
        </w:rPr>
        <w:t xml:space="preserve">Serving evening meal at St. Vincent’s on Friday, </w:t>
      </w:r>
      <w:r>
        <w:rPr>
          <w:b/>
          <w:color w:val="auto"/>
          <w:sz w:val="24"/>
          <w:szCs w:val="24"/>
        </w:rPr>
        <w:t>June 19th</w:t>
      </w:r>
      <w:r w:rsidRPr="00DF5C90">
        <w:rPr>
          <w:b/>
          <w:color w:val="auto"/>
          <w:sz w:val="24"/>
          <w:szCs w:val="24"/>
        </w:rPr>
        <w:t xml:space="preserve"> at 4:30 pm.</w:t>
      </w:r>
    </w:p>
    <w:p w14:paraId="53A56917" w14:textId="3E14D4F5" w:rsidR="00F01EDC" w:rsidRPr="00F01EDC" w:rsidRDefault="00F01EDC" w:rsidP="00576B88">
      <w:pPr>
        <w:spacing w:after="12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</w:p>
    <w:sectPr w:rsidR="00F01EDC" w:rsidRPr="00F01EDC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1ED04D7B"/>
    <w:multiLevelType w:val="multilevel"/>
    <w:tmpl w:val="62942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40989"/>
    <w:multiLevelType w:val="multilevel"/>
    <w:tmpl w:val="F5B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79390E"/>
    <w:multiLevelType w:val="multilevel"/>
    <w:tmpl w:val="FA66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7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774CB4"/>
    <w:multiLevelType w:val="multilevel"/>
    <w:tmpl w:val="AC2C8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327A2"/>
    <w:multiLevelType w:val="multilevel"/>
    <w:tmpl w:val="33360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B062ED"/>
    <w:multiLevelType w:val="multilevel"/>
    <w:tmpl w:val="E3B2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C064F1"/>
    <w:multiLevelType w:val="multilevel"/>
    <w:tmpl w:val="6572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2209F"/>
    <w:multiLevelType w:val="multilevel"/>
    <w:tmpl w:val="7AEAE8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4965912">
    <w:abstractNumId w:val="20"/>
  </w:num>
  <w:num w:numId="2" w16cid:durableId="542326352">
    <w:abstractNumId w:val="9"/>
  </w:num>
  <w:num w:numId="3" w16cid:durableId="612127219">
    <w:abstractNumId w:val="28"/>
  </w:num>
  <w:num w:numId="4" w16cid:durableId="2145610628">
    <w:abstractNumId w:val="27"/>
  </w:num>
  <w:num w:numId="5" w16cid:durableId="496961530">
    <w:abstractNumId w:val="31"/>
  </w:num>
  <w:num w:numId="6" w16cid:durableId="949505575">
    <w:abstractNumId w:val="16"/>
  </w:num>
  <w:num w:numId="7" w16cid:durableId="1637561915">
    <w:abstractNumId w:val="23"/>
  </w:num>
  <w:num w:numId="8" w16cid:durableId="322396123">
    <w:abstractNumId w:val="13"/>
  </w:num>
  <w:num w:numId="9" w16cid:durableId="1830436868">
    <w:abstractNumId w:val="1"/>
  </w:num>
  <w:num w:numId="10" w16cid:durableId="1996688410">
    <w:abstractNumId w:val="2"/>
  </w:num>
  <w:num w:numId="11" w16cid:durableId="490829346">
    <w:abstractNumId w:val="11"/>
  </w:num>
  <w:num w:numId="12" w16cid:durableId="772944509">
    <w:abstractNumId w:val="30"/>
  </w:num>
  <w:num w:numId="13" w16cid:durableId="1053046255">
    <w:abstractNumId w:val="14"/>
  </w:num>
  <w:num w:numId="14" w16cid:durableId="193276556">
    <w:abstractNumId w:val="22"/>
  </w:num>
  <w:num w:numId="15" w16cid:durableId="1734308151">
    <w:abstractNumId w:val="4"/>
  </w:num>
  <w:num w:numId="16" w16cid:durableId="1704866341">
    <w:abstractNumId w:val="20"/>
  </w:num>
  <w:num w:numId="17" w16cid:durableId="1797987065">
    <w:abstractNumId w:val="29"/>
  </w:num>
  <w:num w:numId="18" w16cid:durableId="333068237">
    <w:abstractNumId w:val="17"/>
  </w:num>
  <w:num w:numId="19" w16cid:durableId="1633362344">
    <w:abstractNumId w:val="15"/>
  </w:num>
  <w:num w:numId="20" w16cid:durableId="1855923821">
    <w:abstractNumId w:val="0"/>
  </w:num>
  <w:num w:numId="21" w16cid:durableId="1230533824">
    <w:abstractNumId w:val="7"/>
    <w:lvlOverride w:ilvl="0">
      <w:lvl w:ilvl="0">
        <w:numFmt w:val="decimal"/>
        <w:lvlText w:val="%1."/>
        <w:lvlJc w:val="left"/>
      </w:lvl>
    </w:lvlOverride>
  </w:num>
  <w:num w:numId="22" w16cid:durableId="1736851699">
    <w:abstractNumId w:val="12"/>
  </w:num>
  <w:num w:numId="23" w16cid:durableId="277683725">
    <w:abstractNumId w:val="6"/>
  </w:num>
  <w:num w:numId="24" w16cid:durableId="855195367">
    <w:abstractNumId w:val="19"/>
  </w:num>
  <w:num w:numId="25" w16cid:durableId="465201060">
    <w:abstractNumId w:val="3"/>
  </w:num>
  <w:num w:numId="26" w16cid:durableId="1444153226">
    <w:abstractNumId w:val="5"/>
  </w:num>
  <w:num w:numId="27" w16cid:durableId="1751460841">
    <w:abstractNumId w:val="8"/>
  </w:num>
  <w:num w:numId="28" w16cid:durableId="1132404613">
    <w:abstractNumId w:val="18"/>
  </w:num>
  <w:num w:numId="29" w16cid:durableId="1760979627">
    <w:abstractNumId w:val="25"/>
  </w:num>
  <w:num w:numId="30" w16cid:durableId="960457154">
    <w:abstractNumId w:val="24"/>
  </w:num>
  <w:num w:numId="31" w16cid:durableId="516117694">
    <w:abstractNumId w:val="10"/>
  </w:num>
  <w:num w:numId="32" w16cid:durableId="86118787">
    <w:abstractNumId w:val="21"/>
  </w:num>
  <w:num w:numId="33" w16cid:durableId="520438071">
    <w:abstractNumId w:val="26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648"/>
    <w:rsid w:val="000006B1"/>
    <w:rsid w:val="0000070C"/>
    <w:rsid w:val="00000A09"/>
    <w:rsid w:val="000011D7"/>
    <w:rsid w:val="00001225"/>
    <w:rsid w:val="00001349"/>
    <w:rsid w:val="00001F60"/>
    <w:rsid w:val="000021AD"/>
    <w:rsid w:val="0000230E"/>
    <w:rsid w:val="00002399"/>
    <w:rsid w:val="00002B9D"/>
    <w:rsid w:val="00002DD3"/>
    <w:rsid w:val="00003105"/>
    <w:rsid w:val="00003333"/>
    <w:rsid w:val="00003595"/>
    <w:rsid w:val="00003BEC"/>
    <w:rsid w:val="00003D55"/>
    <w:rsid w:val="00003D61"/>
    <w:rsid w:val="00003F88"/>
    <w:rsid w:val="000045DC"/>
    <w:rsid w:val="000057A0"/>
    <w:rsid w:val="00006085"/>
    <w:rsid w:val="00006C7D"/>
    <w:rsid w:val="00006D04"/>
    <w:rsid w:val="00006D3B"/>
    <w:rsid w:val="00006D95"/>
    <w:rsid w:val="00006E07"/>
    <w:rsid w:val="00006F1D"/>
    <w:rsid w:val="00007504"/>
    <w:rsid w:val="000076E9"/>
    <w:rsid w:val="00010D31"/>
    <w:rsid w:val="00011107"/>
    <w:rsid w:val="000125D3"/>
    <w:rsid w:val="00012750"/>
    <w:rsid w:val="00012AFA"/>
    <w:rsid w:val="00013C23"/>
    <w:rsid w:val="0001406B"/>
    <w:rsid w:val="00014084"/>
    <w:rsid w:val="000144A1"/>
    <w:rsid w:val="000147E7"/>
    <w:rsid w:val="00014D1E"/>
    <w:rsid w:val="000150D5"/>
    <w:rsid w:val="000152B2"/>
    <w:rsid w:val="000158BD"/>
    <w:rsid w:val="00016232"/>
    <w:rsid w:val="00016513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32F"/>
    <w:rsid w:val="0002250F"/>
    <w:rsid w:val="00022538"/>
    <w:rsid w:val="000227EF"/>
    <w:rsid w:val="0002284B"/>
    <w:rsid w:val="0002287C"/>
    <w:rsid w:val="00023631"/>
    <w:rsid w:val="00023645"/>
    <w:rsid w:val="00023836"/>
    <w:rsid w:val="0002520A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B7D"/>
    <w:rsid w:val="00027D98"/>
    <w:rsid w:val="00027E14"/>
    <w:rsid w:val="0003084E"/>
    <w:rsid w:val="0003093F"/>
    <w:rsid w:val="00030D21"/>
    <w:rsid w:val="000311D7"/>
    <w:rsid w:val="0003123A"/>
    <w:rsid w:val="00031332"/>
    <w:rsid w:val="00031390"/>
    <w:rsid w:val="000326ED"/>
    <w:rsid w:val="000337B4"/>
    <w:rsid w:val="0003487B"/>
    <w:rsid w:val="00034957"/>
    <w:rsid w:val="00035558"/>
    <w:rsid w:val="000355E1"/>
    <w:rsid w:val="00035988"/>
    <w:rsid w:val="00036685"/>
    <w:rsid w:val="000374F3"/>
    <w:rsid w:val="00037900"/>
    <w:rsid w:val="00037937"/>
    <w:rsid w:val="00037FDB"/>
    <w:rsid w:val="00040069"/>
    <w:rsid w:val="000400EA"/>
    <w:rsid w:val="00041188"/>
    <w:rsid w:val="00041648"/>
    <w:rsid w:val="00041B4A"/>
    <w:rsid w:val="00041D9A"/>
    <w:rsid w:val="00041E9C"/>
    <w:rsid w:val="00041F2E"/>
    <w:rsid w:val="00041F92"/>
    <w:rsid w:val="0004213A"/>
    <w:rsid w:val="00042550"/>
    <w:rsid w:val="00042C4A"/>
    <w:rsid w:val="000432D0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66ED"/>
    <w:rsid w:val="000471A5"/>
    <w:rsid w:val="0004728A"/>
    <w:rsid w:val="00047FD4"/>
    <w:rsid w:val="00050173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3A31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8D6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392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6C9F"/>
    <w:rsid w:val="00067265"/>
    <w:rsid w:val="00067301"/>
    <w:rsid w:val="00067706"/>
    <w:rsid w:val="00067B8D"/>
    <w:rsid w:val="00067D08"/>
    <w:rsid w:val="00067DB7"/>
    <w:rsid w:val="0007041C"/>
    <w:rsid w:val="00070E60"/>
    <w:rsid w:val="00070EC0"/>
    <w:rsid w:val="00070F09"/>
    <w:rsid w:val="00070FFB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5A9"/>
    <w:rsid w:val="0008272C"/>
    <w:rsid w:val="00083952"/>
    <w:rsid w:val="000844CD"/>
    <w:rsid w:val="00084606"/>
    <w:rsid w:val="00084C36"/>
    <w:rsid w:val="00084EAB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87D40"/>
    <w:rsid w:val="00090724"/>
    <w:rsid w:val="000907BA"/>
    <w:rsid w:val="000908AB"/>
    <w:rsid w:val="00090A51"/>
    <w:rsid w:val="00091379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5985"/>
    <w:rsid w:val="000965E9"/>
    <w:rsid w:val="00096EA5"/>
    <w:rsid w:val="00096EFA"/>
    <w:rsid w:val="00097208"/>
    <w:rsid w:val="0009773A"/>
    <w:rsid w:val="00097877"/>
    <w:rsid w:val="00097B59"/>
    <w:rsid w:val="000A04D5"/>
    <w:rsid w:val="000A04EC"/>
    <w:rsid w:val="000A0ABE"/>
    <w:rsid w:val="000A0C69"/>
    <w:rsid w:val="000A0D81"/>
    <w:rsid w:val="000A0FC9"/>
    <w:rsid w:val="000A15F3"/>
    <w:rsid w:val="000A19FB"/>
    <w:rsid w:val="000A1A9A"/>
    <w:rsid w:val="000A21D7"/>
    <w:rsid w:val="000A2506"/>
    <w:rsid w:val="000A263D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3C"/>
    <w:rsid w:val="000A4AFC"/>
    <w:rsid w:val="000A5647"/>
    <w:rsid w:val="000A5786"/>
    <w:rsid w:val="000A5984"/>
    <w:rsid w:val="000A5B9F"/>
    <w:rsid w:val="000A5ED6"/>
    <w:rsid w:val="000A5F2C"/>
    <w:rsid w:val="000A5F91"/>
    <w:rsid w:val="000A60C0"/>
    <w:rsid w:val="000A6B05"/>
    <w:rsid w:val="000A6C81"/>
    <w:rsid w:val="000A6F23"/>
    <w:rsid w:val="000A793E"/>
    <w:rsid w:val="000A7E10"/>
    <w:rsid w:val="000B080D"/>
    <w:rsid w:val="000B0BE6"/>
    <w:rsid w:val="000B0BEC"/>
    <w:rsid w:val="000B0D03"/>
    <w:rsid w:val="000B0E07"/>
    <w:rsid w:val="000B13EE"/>
    <w:rsid w:val="000B14DB"/>
    <w:rsid w:val="000B17ED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3B7"/>
    <w:rsid w:val="000B5443"/>
    <w:rsid w:val="000B576C"/>
    <w:rsid w:val="000B5927"/>
    <w:rsid w:val="000B59DF"/>
    <w:rsid w:val="000B5D73"/>
    <w:rsid w:val="000B602D"/>
    <w:rsid w:val="000B60DD"/>
    <w:rsid w:val="000B68EE"/>
    <w:rsid w:val="000B70D3"/>
    <w:rsid w:val="000B71B3"/>
    <w:rsid w:val="000B7C02"/>
    <w:rsid w:val="000B7E08"/>
    <w:rsid w:val="000B7F39"/>
    <w:rsid w:val="000B7FBF"/>
    <w:rsid w:val="000B7FF2"/>
    <w:rsid w:val="000C07CC"/>
    <w:rsid w:val="000C0A49"/>
    <w:rsid w:val="000C0AAB"/>
    <w:rsid w:val="000C0F03"/>
    <w:rsid w:val="000C1942"/>
    <w:rsid w:val="000C1BC0"/>
    <w:rsid w:val="000C1C65"/>
    <w:rsid w:val="000C1E2F"/>
    <w:rsid w:val="000C203E"/>
    <w:rsid w:val="000C3934"/>
    <w:rsid w:val="000C4028"/>
    <w:rsid w:val="000C4073"/>
    <w:rsid w:val="000C4228"/>
    <w:rsid w:val="000C4C7E"/>
    <w:rsid w:val="000C4CA9"/>
    <w:rsid w:val="000C4E60"/>
    <w:rsid w:val="000C5188"/>
    <w:rsid w:val="000C5368"/>
    <w:rsid w:val="000C5A38"/>
    <w:rsid w:val="000C5F9B"/>
    <w:rsid w:val="000C616E"/>
    <w:rsid w:val="000C62FC"/>
    <w:rsid w:val="000C6485"/>
    <w:rsid w:val="000C64D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306"/>
    <w:rsid w:val="000D0598"/>
    <w:rsid w:val="000D09D4"/>
    <w:rsid w:val="000D0DDF"/>
    <w:rsid w:val="000D1798"/>
    <w:rsid w:val="000D2189"/>
    <w:rsid w:val="000D374B"/>
    <w:rsid w:val="000D40A3"/>
    <w:rsid w:val="000D4DC5"/>
    <w:rsid w:val="000D4EF0"/>
    <w:rsid w:val="000D5321"/>
    <w:rsid w:val="000D5471"/>
    <w:rsid w:val="000D5933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265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8AA"/>
    <w:rsid w:val="000E59D1"/>
    <w:rsid w:val="000E5D96"/>
    <w:rsid w:val="000E5E14"/>
    <w:rsid w:val="000E6894"/>
    <w:rsid w:val="000E73C8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4F9"/>
    <w:rsid w:val="000F3D4D"/>
    <w:rsid w:val="000F40B7"/>
    <w:rsid w:val="000F4A3D"/>
    <w:rsid w:val="000F545E"/>
    <w:rsid w:val="000F58F0"/>
    <w:rsid w:val="000F5D3C"/>
    <w:rsid w:val="000F7108"/>
    <w:rsid w:val="000F7BB4"/>
    <w:rsid w:val="000F7E89"/>
    <w:rsid w:val="0010006D"/>
    <w:rsid w:val="00100209"/>
    <w:rsid w:val="001007D1"/>
    <w:rsid w:val="0010184A"/>
    <w:rsid w:val="00101C41"/>
    <w:rsid w:val="001020BD"/>
    <w:rsid w:val="001020FD"/>
    <w:rsid w:val="0010260B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6E7"/>
    <w:rsid w:val="0010770B"/>
    <w:rsid w:val="00110032"/>
    <w:rsid w:val="0011013A"/>
    <w:rsid w:val="00110158"/>
    <w:rsid w:val="001102C7"/>
    <w:rsid w:val="001107D8"/>
    <w:rsid w:val="001107F5"/>
    <w:rsid w:val="00110A76"/>
    <w:rsid w:val="00110C3C"/>
    <w:rsid w:val="00110CC3"/>
    <w:rsid w:val="00110D63"/>
    <w:rsid w:val="00110DEE"/>
    <w:rsid w:val="00110F71"/>
    <w:rsid w:val="001112DC"/>
    <w:rsid w:val="0011133D"/>
    <w:rsid w:val="00111479"/>
    <w:rsid w:val="00111951"/>
    <w:rsid w:val="00112E6E"/>
    <w:rsid w:val="00112F4E"/>
    <w:rsid w:val="0011381A"/>
    <w:rsid w:val="00113C99"/>
    <w:rsid w:val="00113D9E"/>
    <w:rsid w:val="00113E8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72"/>
    <w:rsid w:val="00116ED1"/>
    <w:rsid w:val="00116EE6"/>
    <w:rsid w:val="00116F6D"/>
    <w:rsid w:val="0011728C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285F"/>
    <w:rsid w:val="00122EE4"/>
    <w:rsid w:val="001232D1"/>
    <w:rsid w:val="00124613"/>
    <w:rsid w:val="00124831"/>
    <w:rsid w:val="00124D5C"/>
    <w:rsid w:val="00124F97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B36"/>
    <w:rsid w:val="00130E56"/>
    <w:rsid w:val="00131742"/>
    <w:rsid w:val="0013184C"/>
    <w:rsid w:val="00132629"/>
    <w:rsid w:val="00133027"/>
    <w:rsid w:val="00133801"/>
    <w:rsid w:val="001338A2"/>
    <w:rsid w:val="001341C3"/>
    <w:rsid w:val="001341DB"/>
    <w:rsid w:val="001345AB"/>
    <w:rsid w:val="00134CCA"/>
    <w:rsid w:val="00135348"/>
    <w:rsid w:val="00135391"/>
    <w:rsid w:val="00135BEE"/>
    <w:rsid w:val="001366FD"/>
    <w:rsid w:val="00136EBF"/>
    <w:rsid w:val="001370F8"/>
    <w:rsid w:val="00137460"/>
    <w:rsid w:val="00137493"/>
    <w:rsid w:val="00137D54"/>
    <w:rsid w:val="00137DBA"/>
    <w:rsid w:val="00140744"/>
    <w:rsid w:val="00140C2B"/>
    <w:rsid w:val="00140E55"/>
    <w:rsid w:val="00141125"/>
    <w:rsid w:val="00141242"/>
    <w:rsid w:val="00141B2B"/>
    <w:rsid w:val="00141B3F"/>
    <w:rsid w:val="001421A1"/>
    <w:rsid w:val="00142E59"/>
    <w:rsid w:val="00142F3A"/>
    <w:rsid w:val="00143278"/>
    <w:rsid w:val="00143713"/>
    <w:rsid w:val="00143831"/>
    <w:rsid w:val="00143941"/>
    <w:rsid w:val="00143AAE"/>
    <w:rsid w:val="00143C34"/>
    <w:rsid w:val="001441D6"/>
    <w:rsid w:val="00144542"/>
    <w:rsid w:val="001447DB"/>
    <w:rsid w:val="00144939"/>
    <w:rsid w:val="001449B1"/>
    <w:rsid w:val="00144B63"/>
    <w:rsid w:val="00144BAD"/>
    <w:rsid w:val="00144F16"/>
    <w:rsid w:val="001457B5"/>
    <w:rsid w:val="00146323"/>
    <w:rsid w:val="001468F8"/>
    <w:rsid w:val="00146970"/>
    <w:rsid w:val="00146B02"/>
    <w:rsid w:val="001471AF"/>
    <w:rsid w:val="00147265"/>
    <w:rsid w:val="00147B88"/>
    <w:rsid w:val="001503FF"/>
    <w:rsid w:val="001510AD"/>
    <w:rsid w:val="001512C3"/>
    <w:rsid w:val="001517BA"/>
    <w:rsid w:val="001519BB"/>
    <w:rsid w:val="00151C99"/>
    <w:rsid w:val="0015218F"/>
    <w:rsid w:val="001521DA"/>
    <w:rsid w:val="00152464"/>
    <w:rsid w:val="00152AFD"/>
    <w:rsid w:val="00152B13"/>
    <w:rsid w:val="00152D84"/>
    <w:rsid w:val="00153335"/>
    <w:rsid w:val="001538A3"/>
    <w:rsid w:val="001538F7"/>
    <w:rsid w:val="00153AC7"/>
    <w:rsid w:val="00153D89"/>
    <w:rsid w:val="00153E47"/>
    <w:rsid w:val="00154323"/>
    <w:rsid w:val="001545F5"/>
    <w:rsid w:val="00155185"/>
    <w:rsid w:val="00155488"/>
    <w:rsid w:val="00156304"/>
    <w:rsid w:val="0015657E"/>
    <w:rsid w:val="001566E8"/>
    <w:rsid w:val="00156BB7"/>
    <w:rsid w:val="00156E52"/>
    <w:rsid w:val="00157150"/>
    <w:rsid w:val="00157E9E"/>
    <w:rsid w:val="00157F19"/>
    <w:rsid w:val="00160367"/>
    <w:rsid w:val="001605E8"/>
    <w:rsid w:val="00160799"/>
    <w:rsid w:val="00160C38"/>
    <w:rsid w:val="00161884"/>
    <w:rsid w:val="00161BEA"/>
    <w:rsid w:val="00161DD2"/>
    <w:rsid w:val="00162129"/>
    <w:rsid w:val="00162896"/>
    <w:rsid w:val="00162AAF"/>
    <w:rsid w:val="001631DA"/>
    <w:rsid w:val="001636F7"/>
    <w:rsid w:val="00163F76"/>
    <w:rsid w:val="00164221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0DFD"/>
    <w:rsid w:val="001713F4"/>
    <w:rsid w:val="0017155E"/>
    <w:rsid w:val="001715CF"/>
    <w:rsid w:val="00171A6A"/>
    <w:rsid w:val="00171AAB"/>
    <w:rsid w:val="00171BEC"/>
    <w:rsid w:val="00172243"/>
    <w:rsid w:val="001729DF"/>
    <w:rsid w:val="00172CBA"/>
    <w:rsid w:val="00172E64"/>
    <w:rsid w:val="001749E4"/>
    <w:rsid w:val="00174A8C"/>
    <w:rsid w:val="00174D7C"/>
    <w:rsid w:val="001758A5"/>
    <w:rsid w:val="00176448"/>
    <w:rsid w:val="001764A8"/>
    <w:rsid w:val="00176505"/>
    <w:rsid w:val="00176B51"/>
    <w:rsid w:val="001773EE"/>
    <w:rsid w:val="001775C8"/>
    <w:rsid w:val="001777DE"/>
    <w:rsid w:val="00177A9D"/>
    <w:rsid w:val="00177CB6"/>
    <w:rsid w:val="001803B3"/>
    <w:rsid w:val="001810D0"/>
    <w:rsid w:val="00181372"/>
    <w:rsid w:val="0018196A"/>
    <w:rsid w:val="00181D5F"/>
    <w:rsid w:val="00182600"/>
    <w:rsid w:val="00182A92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0C47"/>
    <w:rsid w:val="00191029"/>
    <w:rsid w:val="00191245"/>
    <w:rsid w:val="0019129C"/>
    <w:rsid w:val="001912AA"/>
    <w:rsid w:val="001912D6"/>
    <w:rsid w:val="001925D5"/>
    <w:rsid w:val="0019269C"/>
    <w:rsid w:val="001926ED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04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20"/>
    <w:rsid w:val="001A10A6"/>
    <w:rsid w:val="001A1B48"/>
    <w:rsid w:val="001A1C1E"/>
    <w:rsid w:val="001A1E04"/>
    <w:rsid w:val="001A1F93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268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6FC"/>
    <w:rsid w:val="001B0895"/>
    <w:rsid w:val="001B0D74"/>
    <w:rsid w:val="001B1151"/>
    <w:rsid w:val="001B1318"/>
    <w:rsid w:val="001B14F1"/>
    <w:rsid w:val="001B22DA"/>
    <w:rsid w:val="001B2A56"/>
    <w:rsid w:val="001B2AC4"/>
    <w:rsid w:val="001B2C2F"/>
    <w:rsid w:val="001B2EB9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1F2B"/>
    <w:rsid w:val="001C20B3"/>
    <w:rsid w:val="001C296D"/>
    <w:rsid w:val="001C2F3F"/>
    <w:rsid w:val="001C34DB"/>
    <w:rsid w:val="001C37B1"/>
    <w:rsid w:val="001C37B6"/>
    <w:rsid w:val="001C3AE1"/>
    <w:rsid w:val="001C4548"/>
    <w:rsid w:val="001C5AB3"/>
    <w:rsid w:val="001C5E8B"/>
    <w:rsid w:val="001C691F"/>
    <w:rsid w:val="001C714A"/>
    <w:rsid w:val="001C796F"/>
    <w:rsid w:val="001C7FC5"/>
    <w:rsid w:val="001D043D"/>
    <w:rsid w:val="001D0736"/>
    <w:rsid w:val="001D0825"/>
    <w:rsid w:val="001D0847"/>
    <w:rsid w:val="001D0ABA"/>
    <w:rsid w:val="001D13BC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8B9"/>
    <w:rsid w:val="001D6C47"/>
    <w:rsid w:val="001D75C0"/>
    <w:rsid w:val="001D79D1"/>
    <w:rsid w:val="001D7B91"/>
    <w:rsid w:val="001E0405"/>
    <w:rsid w:val="001E07B5"/>
    <w:rsid w:val="001E0D03"/>
    <w:rsid w:val="001E0E52"/>
    <w:rsid w:val="001E1347"/>
    <w:rsid w:val="001E1A1E"/>
    <w:rsid w:val="001E1A25"/>
    <w:rsid w:val="001E1A88"/>
    <w:rsid w:val="001E1BDA"/>
    <w:rsid w:val="001E1F9E"/>
    <w:rsid w:val="001E2130"/>
    <w:rsid w:val="001E28EF"/>
    <w:rsid w:val="001E34AE"/>
    <w:rsid w:val="001E4CFE"/>
    <w:rsid w:val="001E4FE1"/>
    <w:rsid w:val="001E58CE"/>
    <w:rsid w:val="001E5B18"/>
    <w:rsid w:val="001E5D3A"/>
    <w:rsid w:val="001E684B"/>
    <w:rsid w:val="001E70C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280C"/>
    <w:rsid w:val="001F3E9E"/>
    <w:rsid w:val="001F407F"/>
    <w:rsid w:val="001F43DF"/>
    <w:rsid w:val="001F4539"/>
    <w:rsid w:val="001F4655"/>
    <w:rsid w:val="001F522F"/>
    <w:rsid w:val="001F57DF"/>
    <w:rsid w:val="001F5D35"/>
    <w:rsid w:val="001F6066"/>
    <w:rsid w:val="001F60CF"/>
    <w:rsid w:val="001F6267"/>
    <w:rsid w:val="001F664E"/>
    <w:rsid w:val="001F6CD4"/>
    <w:rsid w:val="001F780A"/>
    <w:rsid w:val="001F7A2A"/>
    <w:rsid w:val="001F7AD1"/>
    <w:rsid w:val="001F7F0F"/>
    <w:rsid w:val="00200855"/>
    <w:rsid w:val="00200D77"/>
    <w:rsid w:val="00200FD1"/>
    <w:rsid w:val="002013DA"/>
    <w:rsid w:val="0020174E"/>
    <w:rsid w:val="002019B8"/>
    <w:rsid w:val="00201C26"/>
    <w:rsid w:val="00201F9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C2E"/>
    <w:rsid w:val="00203EB9"/>
    <w:rsid w:val="002040C4"/>
    <w:rsid w:val="002040F9"/>
    <w:rsid w:val="0020430F"/>
    <w:rsid w:val="00204389"/>
    <w:rsid w:val="00204687"/>
    <w:rsid w:val="00205049"/>
    <w:rsid w:val="00205A8A"/>
    <w:rsid w:val="00205B2E"/>
    <w:rsid w:val="00206076"/>
    <w:rsid w:val="00206AA2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63E"/>
    <w:rsid w:val="002207BA"/>
    <w:rsid w:val="00221E4A"/>
    <w:rsid w:val="00221F67"/>
    <w:rsid w:val="00221FEC"/>
    <w:rsid w:val="00222016"/>
    <w:rsid w:val="00222339"/>
    <w:rsid w:val="0022269D"/>
    <w:rsid w:val="00222D05"/>
    <w:rsid w:val="00222DB5"/>
    <w:rsid w:val="002237BE"/>
    <w:rsid w:val="0022386F"/>
    <w:rsid w:val="00223D99"/>
    <w:rsid w:val="0022410B"/>
    <w:rsid w:val="0022488B"/>
    <w:rsid w:val="00224CD8"/>
    <w:rsid w:val="002255C8"/>
    <w:rsid w:val="00225782"/>
    <w:rsid w:val="00225A44"/>
    <w:rsid w:val="00225C6D"/>
    <w:rsid w:val="002260FB"/>
    <w:rsid w:val="0022623F"/>
    <w:rsid w:val="0022686E"/>
    <w:rsid w:val="0022695A"/>
    <w:rsid w:val="0022747C"/>
    <w:rsid w:val="0022792F"/>
    <w:rsid w:val="002279B0"/>
    <w:rsid w:val="00227E4F"/>
    <w:rsid w:val="0023031C"/>
    <w:rsid w:val="00230BEC"/>
    <w:rsid w:val="00232147"/>
    <w:rsid w:val="002325CC"/>
    <w:rsid w:val="002326FD"/>
    <w:rsid w:val="00232B82"/>
    <w:rsid w:val="00232C92"/>
    <w:rsid w:val="00232FB0"/>
    <w:rsid w:val="00233369"/>
    <w:rsid w:val="002339B4"/>
    <w:rsid w:val="00233E55"/>
    <w:rsid w:val="00234347"/>
    <w:rsid w:val="00234623"/>
    <w:rsid w:val="00234775"/>
    <w:rsid w:val="00235554"/>
    <w:rsid w:val="002355DF"/>
    <w:rsid w:val="00235716"/>
    <w:rsid w:val="002368BF"/>
    <w:rsid w:val="00236BE2"/>
    <w:rsid w:val="00236DE6"/>
    <w:rsid w:val="00236E92"/>
    <w:rsid w:val="00237371"/>
    <w:rsid w:val="00237566"/>
    <w:rsid w:val="00237750"/>
    <w:rsid w:val="00237AC5"/>
    <w:rsid w:val="00240287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0C9"/>
    <w:rsid w:val="0024529C"/>
    <w:rsid w:val="0024530A"/>
    <w:rsid w:val="002453F6"/>
    <w:rsid w:val="002458B2"/>
    <w:rsid w:val="0024592D"/>
    <w:rsid w:val="00245D01"/>
    <w:rsid w:val="002462DB"/>
    <w:rsid w:val="0024677F"/>
    <w:rsid w:val="00247B03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092"/>
    <w:rsid w:val="002562B2"/>
    <w:rsid w:val="00256411"/>
    <w:rsid w:val="00256621"/>
    <w:rsid w:val="00256DAB"/>
    <w:rsid w:val="00257757"/>
    <w:rsid w:val="00257D93"/>
    <w:rsid w:val="002608BE"/>
    <w:rsid w:val="00260F1C"/>
    <w:rsid w:val="00260F1E"/>
    <w:rsid w:val="00261198"/>
    <w:rsid w:val="002615C1"/>
    <w:rsid w:val="00262216"/>
    <w:rsid w:val="002624C9"/>
    <w:rsid w:val="00262597"/>
    <w:rsid w:val="0026315D"/>
    <w:rsid w:val="002634B6"/>
    <w:rsid w:val="00263778"/>
    <w:rsid w:val="00263A28"/>
    <w:rsid w:val="00263DB0"/>
    <w:rsid w:val="00264311"/>
    <w:rsid w:val="002646F7"/>
    <w:rsid w:val="0026545D"/>
    <w:rsid w:val="0026579E"/>
    <w:rsid w:val="00265BA4"/>
    <w:rsid w:val="00265D61"/>
    <w:rsid w:val="00266119"/>
    <w:rsid w:val="0026679B"/>
    <w:rsid w:val="00266B7F"/>
    <w:rsid w:val="00267B2B"/>
    <w:rsid w:val="00267BC1"/>
    <w:rsid w:val="0027067D"/>
    <w:rsid w:val="00270BBE"/>
    <w:rsid w:val="002711D1"/>
    <w:rsid w:val="002711D6"/>
    <w:rsid w:val="002716D5"/>
    <w:rsid w:val="0027186A"/>
    <w:rsid w:val="00272EA1"/>
    <w:rsid w:val="00272F57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223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326"/>
    <w:rsid w:val="002816AF"/>
    <w:rsid w:val="00281C5E"/>
    <w:rsid w:val="0028255D"/>
    <w:rsid w:val="0028278E"/>
    <w:rsid w:val="00282824"/>
    <w:rsid w:val="00282AB2"/>
    <w:rsid w:val="00282AB9"/>
    <w:rsid w:val="00282AFA"/>
    <w:rsid w:val="00282BBB"/>
    <w:rsid w:val="00282CAD"/>
    <w:rsid w:val="0028324D"/>
    <w:rsid w:val="00283413"/>
    <w:rsid w:val="00283526"/>
    <w:rsid w:val="00283948"/>
    <w:rsid w:val="00283C89"/>
    <w:rsid w:val="00283CF0"/>
    <w:rsid w:val="00283F96"/>
    <w:rsid w:val="0028420C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068C"/>
    <w:rsid w:val="00291A22"/>
    <w:rsid w:val="00291C57"/>
    <w:rsid w:val="002928C2"/>
    <w:rsid w:val="002929D0"/>
    <w:rsid w:val="00292D49"/>
    <w:rsid w:val="00292FDD"/>
    <w:rsid w:val="00293506"/>
    <w:rsid w:val="00293F23"/>
    <w:rsid w:val="00294926"/>
    <w:rsid w:val="002956F2"/>
    <w:rsid w:val="002957AE"/>
    <w:rsid w:val="00295970"/>
    <w:rsid w:val="00295BE0"/>
    <w:rsid w:val="00296DBA"/>
    <w:rsid w:val="00297236"/>
    <w:rsid w:val="002976FF"/>
    <w:rsid w:val="00297D81"/>
    <w:rsid w:val="002A0930"/>
    <w:rsid w:val="002A0C4A"/>
    <w:rsid w:val="002A1508"/>
    <w:rsid w:val="002A228F"/>
    <w:rsid w:val="002A2370"/>
    <w:rsid w:val="002A2A14"/>
    <w:rsid w:val="002A325C"/>
    <w:rsid w:val="002A33D5"/>
    <w:rsid w:val="002A441D"/>
    <w:rsid w:val="002A5ED6"/>
    <w:rsid w:val="002A66E1"/>
    <w:rsid w:val="002A6F02"/>
    <w:rsid w:val="002A732E"/>
    <w:rsid w:val="002A7A13"/>
    <w:rsid w:val="002A7CB8"/>
    <w:rsid w:val="002A7D40"/>
    <w:rsid w:val="002B0251"/>
    <w:rsid w:val="002B02C0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30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0E"/>
    <w:rsid w:val="002B4D26"/>
    <w:rsid w:val="002B4F0B"/>
    <w:rsid w:val="002B52E3"/>
    <w:rsid w:val="002B5AC0"/>
    <w:rsid w:val="002B608D"/>
    <w:rsid w:val="002B60F5"/>
    <w:rsid w:val="002B6E97"/>
    <w:rsid w:val="002B736A"/>
    <w:rsid w:val="002C042D"/>
    <w:rsid w:val="002C05AF"/>
    <w:rsid w:val="002C0696"/>
    <w:rsid w:val="002C0920"/>
    <w:rsid w:val="002C09D2"/>
    <w:rsid w:val="002C2666"/>
    <w:rsid w:val="002C2CF4"/>
    <w:rsid w:val="002C321F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5615"/>
    <w:rsid w:val="002C6358"/>
    <w:rsid w:val="002C700F"/>
    <w:rsid w:val="002D027F"/>
    <w:rsid w:val="002D038A"/>
    <w:rsid w:val="002D03F9"/>
    <w:rsid w:val="002D05A0"/>
    <w:rsid w:val="002D05F5"/>
    <w:rsid w:val="002D0B15"/>
    <w:rsid w:val="002D1625"/>
    <w:rsid w:val="002D182F"/>
    <w:rsid w:val="002D195A"/>
    <w:rsid w:val="002D20E8"/>
    <w:rsid w:val="002D24B4"/>
    <w:rsid w:val="002D2635"/>
    <w:rsid w:val="002D2825"/>
    <w:rsid w:val="002D2926"/>
    <w:rsid w:val="002D3477"/>
    <w:rsid w:val="002D3843"/>
    <w:rsid w:val="002D3B1F"/>
    <w:rsid w:val="002D3EE8"/>
    <w:rsid w:val="002D4201"/>
    <w:rsid w:val="002D443A"/>
    <w:rsid w:val="002D47E4"/>
    <w:rsid w:val="002D4A8D"/>
    <w:rsid w:val="002D5BBE"/>
    <w:rsid w:val="002D5E25"/>
    <w:rsid w:val="002D61E4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7F7"/>
    <w:rsid w:val="002E4DAA"/>
    <w:rsid w:val="002E4DDE"/>
    <w:rsid w:val="002E5AF6"/>
    <w:rsid w:val="002E5B89"/>
    <w:rsid w:val="002E5BD3"/>
    <w:rsid w:val="002E5F26"/>
    <w:rsid w:val="002E5FBE"/>
    <w:rsid w:val="002E6554"/>
    <w:rsid w:val="002E6759"/>
    <w:rsid w:val="002E69F4"/>
    <w:rsid w:val="002E6C20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2E2"/>
    <w:rsid w:val="002F2413"/>
    <w:rsid w:val="002F26CC"/>
    <w:rsid w:val="002F31AE"/>
    <w:rsid w:val="002F32F4"/>
    <w:rsid w:val="002F3AAD"/>
    <w:rsid w:val="002F3E3B"/>
    <w:rsid w:val="002F4C09"/>
    <w:rsid w:val="002F4F79"/>
    <w:rsid w:val="002F53B0"/>
    <w:rsid w:val="002F6B1B"/>
    <w:rsid w:val="002F7146"/>
    <w:rsid w:val="002F7679"/>
    <w:rsid w:val="002F76CD"/>
    <w:rsid w:val="002F7BEC"/>
    <w:rsid w:val="002F7EC3"/>
    <w:rsid w:val="00300050"/>
    <w:rsid w:val="003007C9"/>
    <w:rsid w:val="003008C6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55CB"/>
    <w:rsid w:val="0030647F"/>
    <w:rsid w:val="00306B6D"/>
    <w:rsid w:val="00306BC9"/>
    <w:rsid w:val="00306D17"/>
    <w:rsid w:val="003077D9"/>
    <w:rsid w:val="00307831"/>
    <w:rsid w:val="0030785A"/>
    <w:rsid w:val="00307B54"/>
    <w:rsid w:val="00307E08"/>
    <w:rsid w:val="00310406"/>
    <w:rsid w:val="00310D23"/>
    <w:rsid w:val="003112AD"/>
    <w:rsid w:val="003115EE"/>
    <w:rsid w:val="00311C33"/>
    <w:rsid w:val="00311D46"/>
    <w:rsid w:val="00311EC0"/>
    <w:rsid w:val="00312878"/>
    <w:rsid w:val="003130E1"/>
    <w:rsid w:val="0031351F"/>
    <w:rsid w:val="00313899"/>
    <w:rsid w:val="00313973"/>
    <w:rsid w:val="00313CB6"/>
    <w:rsid w:val="003143FF"/>
    <w:rsid w:val="00314543"/>
    <w:rsid w:val="00314675"/>
    <w:rsid w:val="00314B06"/>
    <w:rsid w:val="00314CBF"/>
    <w:rsid w:val="00314F47"/>
    <w:rsid w:val="00315033"/>
    <w:rsid w:val="00315D7D"/>
    <w:rsid w:val="003162BE"/>
    <w:rsid w:val="0031665F"/>
    <w:rsid w:val="00316697"/>
    <w:rsid w:val="0031670A"/>
    <w:rsid w:val="00316720"/>
    <w:rsid w:val="00316A0E"/>
    <w:rsid w:val="00316E19"/>
    <w:rsid w:val="00316F73"/>
    <w:rsid w:val="0031731A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799"/>
    <w:rsid w:val="00320C51"/>
    <w:rsid w:val="00321286"/>
    <w:rsid w:val="00321CEC"/>
    <w:rsid w:val="00321E5D"/>
    <w:rsid w:val="0032202A"/>
    <w:rsid w:val="0032206D"/>
    <w:rsid w:val="003221B0"/>
    <w:rsid w:val="00322870"/>
    <w:rsid w:val="00323680"/>
    <w:rsid w:val="00323A9F"/>
    <w:rsid w:val="00323CE9"/>
    <w:rsid w:val="00323DDB"/>
    <w:rsid w:val="003241AC"/>
    <w:rsid w:val="003246D4"/>
    <w:rsid w:val="00324871"/>
    <w:rsid w:val="00324DE4"/>
    <w:rsid w:val="00324EFF"/>
    <w:rsid w:val="00324FAC"/>
    <w:rsid w:val="003250D6"/>
    <w:rsid w:val="00325446"/>
    <w:rsid w:val="00325449"/>
    <w:rsid w:val="0032545E"/>
    <w:rsid w:val="0032595C"/>
    <w:rsid w:val="00325B96"/>
    <w:rsid w:val="00325F79"/>
    <w:rsid w:val="003269C9"/>
    <w:rsid w:val="00326C8E"/>
    <w:rsid w:val="00326D10"/>
    <w:rsid w:val="00327782"/>
    <w:rsid w:val="00327EF5"/>
    <w:rsid w:val="003305BA"/>
    <w:rsid w:val="0033112D"/>
    <w:rsid w:val="003317EB"/>
    <w:rsid w:val="00331EBD"/>
    <w:rsid w:val="00331F22"/>
    <w:rsid w:val="00332133"/>
    <w:rsid w:val="003328FD"/>
    <w:rsid w:val="00332AAF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4D"/>
    <w:rsid w:val="00337373"/>
    <w:rsid w:val="003374EF"/>
    <w:rsid w:val="0033784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2B5A"/>
    <w:rsid w:val="00343091"/>
    <w:rsid w:val="00343527"/>
    <w:rsid w:val="003436DA"/>
    <w:rsid w:val="003437DC"/>
    <w:rsid w:val="0034399B"/>
    <w:rsid w:val="00344107"/>
    <w:rsid w:val="00345A45"/>
    <w:rsid w:val="00345AC9"/>
    <w:rsid w:val="00345C2C"/>
    <w:rsid w:val="00346134"/>
    <w:rsid w:val="0034670A"/>
    <w:rsid w:val="003471AA"/>
    <w:rsid w:val="00347687"/>
    <w:rsid w:val="0035010A"/>
    <w:rsid w:val="00350512"/>
    <w:rsid w:val="00351448"/>
    <w:rsid w:val="0035169C"/>
    <w:rsid w:val="003518AC"/>
    <w:rsid w:val="00351995"/>
    <w:rsid w:val="00351B88"/>
    <w:rsid w:val="00351D2F"/>
    <w:rsid w:val="00355121"/>
    <w:rsid w:val="0035527D"/>
    <w:rsid w:val="00355341"/>
    <w:rsid w:val="0035545D"/>
    <w:rsid w:val="003558D7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2AB4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6BD"/>
    <w:rsid w:val="00367B4B"/>
    <w:rsid w:val="00371701"/>
    <w:rsid w:val="003729D4"/>
    <w:rsid w:val="00372ED6"/>
    <w:rsid w:val="00374311"/>
    <w:rsid w:val="003743E6"/>
    <w:rsid w:val="00374AF0"/>
    <w:rsid w:val="00374DE5"/>
    <w:rsid w:val="00374E08"/>
    <w:rsid w:val="00374E8F"/>
    <w:rsid w:val="003754CE"/>
    <w:rsid w:val="003756A9"/>
    <w:rsid w:val="0037583F"/>
    <w:rsid w:val="00375D61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394"/>
    <w:rsid w:val="00381557"/>
    <w:rsid w:val="00381904"/>
    <w:rsid w:val="00381CCF"/>
    <w:rsid w:val="00381F66"/>
    <w:rsid w:val="003820B8"/>
    <w:rsid w:val="003824C7"/>
    <w:rsid w:val="003826DE"/>
    <w:rsid w:val="00382EF3"/>
    <w:rsid w:val="003834A0"/>
    <w:rsid w:val="00383817"/>
    <w:rsid w:val="00383C40"/>
    <w:rsid w:val="0038461E"/>
    <w:rsid w:val="00384F5B"/>
    <w:rsid w:val="00385070"/>
    <w:rsid w:val="003852AF"/>
    <w:rsid w:val="0038546B"/>
    <w:rsid w:val="00385738"/>
    <w:rsid w:val="00385A84"/>
    <w:rsid w:val="00385B87"/>
    <w:rsid w:val="00385D88"/>
    <w:rsid w:val="003860D5"/>
    <w:rsid w:val="00386C92"/>
    <w:rsid w:val="00386FF0"/>
    <w:rsid w:val="00387820"/>
    <w:rsid w:val="00387A69"/>
    <w:rsid w:val="00390FEA"/>
    <w:rsid w:val="0039110A"/>
    <w:rsid w:val="00391228"/>
    <w:rsid w:val="003913CB"/>
    <w:rsid w:val="00391885"/>
    <w:rsid w:val="00391D5B"/>
    <w:rsid w:val="003920CF"/>
    <w:rsid w:val="00392424"/>
    <w:rsid w:val="00392ED3"/>
    <w:rsid w:val="00392EEF"/>
    <w:rsid w:val="00393000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C45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C81"/>
    <w:rsid w:val="003A6EA7"/>
    <w:rsid w:val="003A7274"/>
    <w:rsid w:val="003A76EB"/>
    <w:rsid w:val="003A7F2D"/>
    <w:rsid w:val="003B092B"/>
    <w:rsid w:val="003B0C74"/>
    <w:rsid w:val="003B1858"/>
    <w:rsid w:val="003B1B0C"/>
    <w:rsid w:val="003B1BF9"/>
    <w:rsid w:val="003B21E6"/>
    <w:rsid w:val="003B2EB6"/>
    <w:rsid w:val="003B33C8"/>
    <w:rsid w:val="003B34A6"/>
    <w:rsid w:val="003B3706"/>
    <w:rsid w:val="003B3C8B"/>
    <w:rsid w:val="003B3DE4"/>
    <w:rsid w:val="003B3ED5"/>
    <w:rsid w:val="003B4059"/>
    <w:rsid w:val="003B40CA"/>
    <w:rsid w:val="003B413B"/>
    <w:rsid w:val="003B484B"/>
    <w:rsid w:val="003B4B86"/>
    <w:rsid w:val="003B5DC4"/>
    <w:rsid w:val="003B688B"/>
    <w:rsid w:val="003B6CE5"/>
    <w:rsid w:val="003B6E95"/>
    <w:rsid w:val="003B7056"/>
    <w:rsid w:val="003B7993"/>
    <w:rsid w:val="003C0932"/>
    <w:rsid w:val="003C0B58"/>
    <w:rsid w:val="003C0C56"/>
    <w:rsid w:val="003C0D97"/>
    <w:rsid w:val="003C1FC8"/>
    <w:rsid w:val="003C224E"/>
    <w:rsid w:val="003C2733"/>
    <w:rsid w:val="003C3961"/>
    <w:rsid w:val="003C3C97"/>
    <w:rsid w:val="003C4EC0"/>
    <w:rsid w:val="003C4EDF"/>
    <w:rsid w:val="003C5B35"/>
    <w:rsid w:val="003C5D77"/>
    <w:rsid w:val="003C5F0B"/>
    <w:rsid w:val="003C7018"/>
    <w:rsid w:val="003C7059"/>
    <w:rsid w:val="003C7390"/>
    <w:rsid w:val="003C78A8"/>
    <w:rsid w:val="003D02A7"/>
    <w:rsid w:val="003D040B"/>
    <w:rsid w:val="003D074E"/>
    <w:rsid w:val="003D078F"/>
    <w:rsid w:val="003D0B6A"/>
    <w:rsid w:val="003D1444"/>
    <w:rsid w:val="003D196E"/>
    <w:rsid w:val="003D2719"/>
    <w:rsid w:val="003D286C"/>
    <w:rsid w:val="003D43C5"/>
    <w:rsid w:val="003D495D"/>
    <w:rsid w:val="003D4FED"/>
    <w:rsid w:val="003D52DF"/>
    <w:rsid w:val="003D5652"/>
    <w:rsid w:val="003D56CA"/>
    <w:rsid w:val="003D620C"/>
    <w:rsid w:val="003D67CA"/>
    <w:rsid w:val="003D6DD3"/>
    <w:rsid w:val="003D6F04"/>
    <w:rsid w:val="003D6FF0"/>
    <w:rsid w:val="003D71E9"/>
    <w:rsid w:val="003D7A9A"/>
    <w:rsid w:val="003D7ABC"/>
    <w:rsid w:val="003D7C8D"/>
    <w:rsid w:val="003E03E8"/>
    <w:rsid w:val="003E0488"/>
    <w:rsid w:val="003E09C5"/>
    <w:rsid w:val="003E12BC"/>
    <w:rsid w:val="003E20F7"/>
    <w:rsid w:val="003E296D"/>
    <w:rsid w:val="003E3990"/>
    <w:rsid w:val="003E4206"/>
    <w:rsid w:val="003E44CA"/>
    <w:rsid w:val="003E4861"/>
    <w:rsid w:val="003E4CFE"/>
    <w:rsid w:val="003E4E16"/>
    <w:rsid w:val="003E5DE6"/>
    <w:rsid w:val="003E6099"/>
    <w:rsid w:val="003E63A4"/>
    <w:rsid w:val="003E66DB"/>
    <w:rsid w:val="003E6B9C"/>
    <w:rsid w:val="003E72BB"/>
    <w:rsid w:val="003E77D7"/>
    <w:rsid w:val="003E78B4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5F91"/>
    <w:rsid w:val="003F6416"/>
    <w:rsid w:val="003F651E"/>
    <w:rsid w:val="003F723D"/>
    <w:rsid w:val="003F73E5"/>
    <w:rsid w:val="003F7AB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9BB"/>
    <w:rsid w:val="00406DCE"/>
    <w:rsid w:val="00407387"/>
    <w:rsid w:val="00407B2D"/>
    <w:rsid w:val="00407DD9"/>
    <w:rsid w:val="0041092A"/>
    <w:rsid w:val="004109E4"/>
    <w:rsid w:val="00410D7C"/>
    <w:rsid w:val="00410F4D"/>
    <w:rsid w:val="00411619"/>
    <w:rsid w:val="00411BE0"/>
    <w:rsid w:val="00411CA1"/>
    <w:rsid w:val="004124EF"/>
    <w:rsid w:val="00413040"/>
    <w:rsid w:val="0041343D"/>
    <w:rsid w:val="00413A29"/>
    <w:rsid w:val="00413AA7"/>
    <w:rsid w:val="00413CE1"/>
    <w:rsid w:val="00413D2B"/>
    <w:rsid w:val="004141F8"/>
    <w:rsid w:val="00414272"/>
    <w:rsid w:val="00414290"/>
    <w:rsid w:val="00414425"/>
    <w:rsid w:val="004144F3"/>
    <w:rsid w:val="00415982"/>
    <w:rsid w:val="00415B65"/>
    <w:rsid w:val="00415D82"/>
    <w:rsid w:val="0041628E"/>
    <w:rsid w:val="00416763"/>
    <w:rsid w:val="00416A0F"/>
    <w:rsid w:val="00416A63"/>
    <w:rsid w:val="0041751B"/>
    <w:rsid w:val="00420132"/>
    <w:rsid w:val="00420400"/>
    <w:rsid w:val="00420F8D"/>
    <w:rsid w:val="004214C6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2AB3"/>
    <w:rsid w:val="00422E23"/>
    <w:rsid w:val="00423173"/>
    <w:rsid w:val="0042358E"/>
    <w:rsid w:val="004238A5"/>
    <w:rsid w:val="004238CB"/>
    <w:rsid w:val="00424B0C"/>
    <w:rsid w:val="00426CC8"/>
    <w:rsid w:val="00426D8A"/>
    <w:rsid w:val="00426EC0"/>
    <w:rsid w:val="00426FCB"/>
    <w:rsid w:val="004270D7"/>
    <w:rsid w:val="00427104"/>
    <w:rsid w:val="004275DA"/>
    <w:rsid w:val="00427602"/>
    <w:rsid w:val="0042780E"/>
    <w:rsid w:val="00427BDE"/>
    <w:rsid w:val="00427EE6"/>
    <w:rsid w:val="0043033C"/>
    <w:rsid w:val="00430917"/>
    <w:rsid w:val="004314CF"/>
    <w:rsid w:val="00431671"/>
    <w:rsid w:val="00431CA1"/>
    <w:rsid w:val="004320D2"/>
    <w:rsid w:val="004323D7"/>
    <w:rsid w:val="00432482"/>
    <w:rsid w:val="004329CD"/>
    <w:rsid w:val="00432BD9"/>
    <w:rsid w:val="00432D07"/>
    <w:rsid w:val="004341E4"/>
    <w:rsid w:val="0043462D"/>
    <w:rsid w:val="0043477B"/>
    <w:rsid w:val="0043499C"/>
    <w:rsid w:val="00435592"/>
    <w:rsid w:val="0043591D"/>
    <w:rsid w:val="00435B7B"/>
    <w:rsid w:val="004361C6"/>
    <w:rsid w:val="00436345"/>
    <w:rsid w:val="00436A39"/>
    <w:rsid w:val="00436B2F"/>
    <w:rsid w:val="00436CF9"/>
    <w:rsid w:val="00436E7F"/>
    <w:rsid w:val="00437211"/>
    <w:rsid w:val="00437794"/>
    <w:rsid w:val="004402E7"/>
    <w:rsid w:val="004407B9"/>
    <w:rsid w:val="00440CD6"/>
    <w:rsid w:val="00440FFA"/>
    <w:rsid w:val="00441090"/>
    <w:rsid w:val="00441352"/>
    <w:rsid w:val="004417A7"/>
    <w:rsid w:val="00442AB7"/>
    <w:rsid w:val="00443225"/>
    <w:rsid w:val="00443451"/>
    <w:rsid w:val="00443528"/>
    <w:rsid w:val="004435F6"/>
    <w:rsid w:val="00443F94"/>
    <w:rsid w:val="00443FC3"/>
    <w:rsid w:val="00444FA0"/>
    <w:rsid w:val="00445266"/>
    <w:rsid w:val="00446A1D"/>
    <w:rsid w:val="00446A98"/>
    <w:rsid w:val="00446F77"/>
    <w:rsid w:val="00447095"/>
    <w:rsid w:val="00450717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3566"/>
    <w:rsid w:val="004535FE"/>
    <w:rsid w:val="00454A29"/>
    <w:rsid w:val="00454FAD"/>
    <w:rsid w:val="00455018"/>
    <w:rsid w:val="0045520F"/>
    <w:rsid w:val="004559BA"/>
    <w:rsid w:val="00455CDA"/>
    <w:rsid w:val="00455D34"/>
    <w:rsid w:val="00455FCB"/>
    <w:rsid w:val="00456264"/>
    <w:rsid w:val="004569B1"/>
    <w:rsid w:val="00456C8D"/>
    <w:rsid w:val="00456D2D"/>
    <w:rsid w:val="004573D5"/>
    <w:rsid w:val="00457A58"/>
    <w:rsid w:val="00457F87"/>
    <w:rsid w:val="00457FFA"/>
    <w:rsid w:val="00460AC2"/>
    <w:rsid w:val="00460C58"/>
    <w:rsid w:val="004610BE"/>
    <w:rsid w:val="00461216"/>
    <w:rsid w:val="0046134A"/>
    <w:rsid w:val="004627A6"/>
    <w:rsid w:val="004632CB"/>
    <w:rsid w:val="00463739"/>
    <w:rsid w:val="00463972"/>
    <w:rsid w:val="00463F5A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363"/>
    <w:rsid w:val="004739BF"/>
    <w:rsid w:val="00473DDF"/>
    <w:rsid w:val="00473EDE"/>
    <w:rsid w:val="00474020"/>
    <w:rsid w:val="00474279"/>
    <w:rsid w:val="004742CD"/>
    <w:rsid w:val="004743B1"/>
    <w:rsid w:val="004744AA"/>
    <w:rsid w:val="00474F2A"/>
    <w:rsid w:val="004763EB"/>
    <w:rsid w:val="0047772F"/>
    <w:rsid w:val="00477987"/>
    <w:rsid w:val="00477B38"/>
    <w:rsid w:val="00477F5F"/>
    <w:rsid w:val="00480142"/>
    <w:rsid w:val="00480454"/>
    <w:rsid w:val="004807AB"/>
    <w:rsid w:val="00481182"/>
    <w:rsid w:val="00481388"/>
    <w:rsid w:val="0048169F"/>
    <w:rsid w:val="00481986"/>
    <w:rsid w:val="00481BD3"/>
    <w:rsid w:val="0048276F"/>
    <w:rsid w:val="00482946"/>
    <w:rsid w:val="004829C6"/>
    <w:rsid w:val="00482C60"/>
    <w:rsid w:val="004838DB"/>
    <w:rsid w:val="00483A83"/>
    <w:rsid w:val="00483B72"/>
    <w:rsid w:val="00483CF0"/>
    <w:rsid w:val="00483DC3"/>
    <w:rsid w:val="00483E31"/>
    <w:rsid w:val="0048477A"/>
    <w:rsid w:val="0048483E"/>
    <w:rsid w:val="00484C3A"/>
    <w:rsid w:val="00485299"/>
    <w:rsid w:val="00485BC1"/>
    <w:rsid w:val="00485D8A"/>
    <w:rsid w:val="004862F7"/>
    <w:rsid w:val="0048684C"/>
    <w:rsid w:val="00486996"/>
    <w:rsid w:val="004878D3"/>
    <w:rsid w:val="004879C3"/>
    <w:rsid w:val="0049040A"/>
    <w:rsid w:val="004904E1"/>
    <w:rsid w:val="004913AE"/>
    <w:rsid w:val="00491A5A"/>
    <w:rsid w:val="00491B8F"/>
    <w:rsid w:val="0049392A"/>
    <w:rsid w:val="00493AE4"/>
    <w:rsid w:val="00493AFF"/>
    <w:rsid w:val="00493BFB"/>
    <w:rsid w:val="00493D9A"/>
    <w:rsid w:val="00494C29"/>
    <w:rsid w:val="00494D07"/>
    <w:rsid w:val="004953BA"/>
    <w:rsid w:val="00496499"/>
    <w:rsid w:val="00496E03"/>
    <w:rsid w:val="00497136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204"/>
    <w:rsid w:val="004A3427"/>
    <w:rsid w:val="004A3924"/>
    <w:rsid w:val="004A3967"/>
    <w:rsid w:val="004A3E4A"/>
    <w:rsid w:val="004A4E47"/>
    <w:rsid w:val="004A52AD"/>
    <w:rsid w:val="004A5674"/>
    <w:rsid w:val="004A56A9"/>
    <w:rsid w:val="004A574F"/>
    <w:rsid w:val="004A5E31"/>
    <w:rsid w:val="004A61E3"/>
    <w:rsid w:val="004A6766"/>
    <w:rsid w:val="004A77B6"/>
    <w:rsid w:val="004A7EC8"/>
    <w:rsid w:val="004B0371"/>
    <w:rsid w:val="004B06D9"/>
    <w:rsid w:val="004B070D"/>
    <w:rsid w:val="004B0A2B"/>
    <w:rsid w:val="004B19A6"/>
    <w:rsid w:val="004B1EC8"/>
    <w:rsid w:val="004B1FC9"/>
    <w:rsid w:val="004B2459"/>
    <w:rsid w:val="004B2D27"/>
    <w:rsid w:val="004B2E8F"/>
    <w:rsid w:val="004B3D3F"/>
    <w:rsid w:val="004B3E81"/>
    <w:rsid w:val="004B3FBC"/>
    <w:rsid w:val="004B4336"/>
    <w:rsid w:val="004B497F"/>
    <w:rsid w:val="004B4D1D"/>
    <w:rsid w:val="004B4DE6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17D1"/>
    <w:rsid w:val="004C2034"/>
    <w:rsid w:val="004C255F"/>
    <w:rsid w:val="004C2794"/>
    <w:rsid w:val="004C2A38"/>
    <w:rsid w:val="004C2A99"/>
    <w:rsid w:val="004C30FB"/>
    <w:rsid w:val="004C41D6"/>
    <w:rsid w:val="004C4340"/>
    <w:rsid w:val="004C565A"/>
    <w:rsid w:val="004C618C"/>
    <w:rsid w:val="004C6C90"/>
    <w:rsid w:val="004C6E4F"/>
    <w:rsid w:val="004C7A17"/>
    <w:rsid w:val="004C7E85"/>
    <w:rsid w:val="004D043B"/>
    <w:rsid w:val="004D04BF"/>
    <w:rsid w:val="004D12A0"/>
    <w:rsid w:val="004D1FFD"/>
    <w:rsid w:val="004D27BA"/>
    <w:rsid w:val="004D2FA1"/>
    <w:rsid w:val="004D3318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237"/>
    <w:rsid w:val="004E33B1"/>
    <w:rsid w:val="004E34E7"/>
    <w:rsid w:val="004E351A"/>
    <w:rsid w:val="004E35E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241"/>
    <w:rsid w:val="004F344E"/>
    <w:rsid w:val="004F4A8B"/>
    <w:rsid w:val="004F4BB3"/>
    <w:rsid w:val="004F4C6D"/>
    <w:rsid w:val="004F4EE6"/>
    <w:rsid w:val="004F5065"/>
    <w:rsid w:val="004F5A04"/>
    <w:rsid w:val="004F5CAE"/>
    <w:rsid w:val="004F5EBB"/>
    <w:rsid w:val="004F63CB"/>
    <w:rsid w:val="004F649C"/>
    <w:rsid w:val="004F6834"/>
    <w:rsid w:val="004F705E"/>
    <w:rsid w:val="004F723D"/>
    <w:rsid w:val="004F72A1"/>
    <w:rsid w:val="004F7723"/>
    <w:rsid w:val="004F7778"/>
    <w:rsid w:val="004F7E29"/>
    <w:rsid w:val="005001A2"/>
    <w:rsid w:val="00500A82"/>
    <w:rsid w:val="00500BB9"/>
    <w:rsid w:val="00500D0B"/>
    <w:rsid w:val="0050118A"/>
    <w:rsid w:val="0050121F"/>
    <w:rsid w:val="00501AD9"/>
    <w:rsid w:val="00501F76"/>
    <w:rsid w:val="00501FA8"/>
    <w:rsid w:val="005034A6"/>
    <w:rsid w:val="00503F68"/>
    <w:rsid w:val="005044FB"/>
    <w:rsid w:val="0050460B"/>
    <w:rsid w:val="00504E62"/>
    <w:rsid w:val="005055C0"/>
    <w:rsid w:val="00505B8B"/>
    <w:rsid w:val="00506006"/>
    <w:rsid w:val="0050638E"/>
    <w:rsid w:val="005075B6"/>
    <w:rsid w:val="00507C38"/>
    <w:rsid w:val="005103AF"/>
    <w:rsid w:val="00510AEA"/>
    <w:rsid w:val="00510AFE"/>
    <w:rsid w:val="00510B8A"/>
    <w:rsid w:val="00510FA9"/>
    <w:rsid w:val="0051175A"/>
    <w:rsid w:val="00511E51"/>
    <w:rsid w:val="00512064"/>
    <w:rsid w:val="0051262B"/>
    <w:rsid w:val="005126A0"/>
    <w:rsid w:val="005128D0"/>
    <w:rsid w:val="005133E2"/>
    <w:rsid w:val="00513469"/>
    <w:rsid w:val="00513538"/>
    <w:rsid w:val="005137C7"/>
    <w:rsid w:val="005139ED"/>
    <w:rsid w:val="00513E6A"/>
    <w:rsid w:val="00514488"/>
    <w:rsid w:val="005144FF"/>
    <w:rsid w:val="00514603"/>
    <w:rsid w:val="00514D73"/>
    <w:rsid w:val="00515459"/>
    <w:rsid w:val="005157BB"/>
    <w:rsid w:val="00515846"/>
    <w:rsid w:val="00515A53"/>
    <w:rsid w:val="0051639C"/>
    <w:rsid w:val="00516451"/>
    <w:rsid w:val="00516473"/>
    <w:rsid w:val="00516FF6"/>
    <w:rsid w:val="005217D1"/>
    <w:rsid w:val="005217DC"/>
    <w:rsid w:val="00521B90"/>
    <w:rsid w:val="00522405"/>
    <w:rsid w:val="00523093"/>
    <w:rsid w:val="00523364"/>
    <w:rsid w:val="00523589"/>
    <w:rsid w:val="00523DD2"/>
    <w:rsid w:val="00523E1F"/>
    <w:rsid w:val="0052425A"/>
    <w:rsid w:val="005243D0"/>
    <w:rsid w:val="00524774"/>
    <w:rsid w:val="005247B7"/>
    <w:rsid w:val="00524FF9"/>
    <w:rsid w:val="005250BD"/>
    <w:rsid w:val="005251FC"/>
    <w:rsid w:val="005254E8"/>
    <w:rsid w:val="00525659"/>
    <w:rsid w:val="005256C8"/>
    <w:rsid w:val="005258FA"/>
    <w:rsid w:val="00525ED8"/>
    <w:rsid w:val="00525FD0"/>
    <w:rsid w:val="00526404"/>
    <w:rsid w:val="00526EE1"/>
    <w:rsid w:val="005272EE"/>
    <w:rsid w:val="005274FA"/>
    <w:rsid w:val="005275AA"/>
    <w:rsid w:val="00527DF1"/>
    <w:rsid w:val="00527EE1"/>
    <w:rsid w:val="00527F56"/>
    <w:rsid w:val="00527FF3"/>
    <w:rsid w:val="005300EA"/>
    <w:rsid w:val="005301DB"/>
    <w:rsid w:val="00530335"/>
    <w:rsid w:val="00530992"/>
    <w:rsid w:val="00530B09"/>
    <w:rsid w:val="00530B12"/>
    <w:rsid w:val="00530B6D"/>
    <w:rsid w:val="005310EE"/>
    <w:rsid w:val="0053121A"/>
    <w:rsid w:val="0053170F"/>
    <w:rsid w:val="005323BF"/>
    <w:rsid w:val="005323E2"/>
    <w:rsid w:val="00532835"/>
    <w:rsid w:val="005329A1"/>
    <w:rsid w:val="00532EB9"/>
    <w:rsid w:val="00532F75"/>
    <w:rsid w:val="005331AB"/>
    <w:rsid w:val="0053323D"/>
    <w:rsid w:val="00533863"/>
    <w:rsid w:val="00533C32"/>
    <w:rsid w:val="00533D30"/>
    <w:rsid w:val="005341D9"/>
    <w:rsid w:val="00534310"/>
    <w:rsid w:val="005343F3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04DB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833"/>
    <w:rsid w:val="00545D8B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543"/>
    <w:rsid w:val="00551E96"/>
    <w:rsid w:val="00551EEE"/>
    <w:rsid w:val="00552022"/>
    <w:rsid w:val="005520BE"/>
    <w:rsid w:val="005520F9"/>
    <w:rsid w:val="005525B5"/>
    <w:rsid w:val="00552D35"/>
    <w:rsid w:val="0055347B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63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32D"/>
    <w:rsid w:val="005629AE"/>
    <w:rsid w:val="005629CA"/>
    <w:rsid w:val="00562C3A"/>
    <w:rsid w:val="0056318C"/>
    <w:rsid w:val="00563AB6"/>
    <w:rsid w:val="00563CD6"/>
    <w:rsid w:val="005644B2"/>
    <w:rsid w:val="00564D39"/>
    <w:rsid w:val="00564E1C"/>
    <w:rsid w:val="00565139"/>
    <w:rsid w:val="00565B29"/>
    <w:rsid w:val="005665E4"/>
    <w:rsid w:val="0056661A"/>
    <w:rsid w:val="005667BB"/>
    <w:rsid w:val="00566C59"/>
    <w:rsid w:val="005671D1"/>
    <w:rsid w:val="00567458"/>
    <w:rsid w:val="005677EC"/>
    <w:rsid w:val="00571359"/>
    <w:rsid w:val="005715A6"/>
    <w:rsid w:val="00571679"/>
    <w:rsid w:val="00572332"/>
    <w:rsid w:val="00572664"/>
    <w:rsid w:val="005727A5"/>
    <w:rsid w:val="00572A35"/>
    <w:rsid w:val="00572A51"/>
    <w:rsid w:val="00573AC8"/>
    <w:rsid w:val="00574079"/>
    <w:rsid w:val="005742E2"/>
    <w:rsid w:val="0057463F"/>
    <w:rsid w:val="00574791"/>
    <w:rsid w:val="00574C27"/>
    <w:rsid w:val="005758D7"/>
    <w:rsid w:val="00575929"/>
    <w:rsid w:val="00575D6D"/>
    <w:rsid w:val="00575FED"/>
    <w:rsid w:val="00576434"/>
    <w:rsid w:val="00576587"/>
    <w:rsid w:val="00576B88"/>
    <w:rsid w:val="0057734C"/>
    <w:rsid w:val="005778A5"/>
    <w:rsid w:val="00577A40"/>
    <w:rsid w:val="00577AB9"/>
    <w:rsid w:val="00577B5E"/>
    <w:rsid w:val="00577C83"/>
    <w:rsid w:val="00577FDC"/>
    <w:rsid w:val="005802E1"/>
    <w:rsid w:val="00581086"/>
    <w:rsid w:val="005811CD"/>
    <w:rsid w:val="005819EC"/>
    <w:rsid w:val="00581FB0"/>
    <w:rsid w:val="005828CD"/>
    <w:rsid w:val="00582A50"/>
    <w:rsid w:val="00582B53"/>
    <w:rsid w:val="00582BF2"/>
    <w:rsid w:val="00583974"/>
    <w:rsid w:val="00583CBA"/>
    <w:rsid w:val="00583E76"/>
    <w:rsid w:val="00583ECF"/>
    <w:rsid w:val="0058424E"/>
    <w:rsid w:val="0058434B"/>
    <w:rsid w:val="005843DC"/>
    <w:rsid w:val="00584480"/>
    <w:rsid w:val="00584A91"/>
    <w:rsid w:val="005852D5"/>
    <w:rsid w:val="005866E3"/>
    <w:rsid w:val="00587271"/>
    <w:rsid w:val="00587652"/>
    <w:rsid w:val="00587D80"/>
    <w:rsid w:val="00587ECD"/>
    <w:rsid w:val="00587ED0"/>
    <w:rsid w:val="00590221"/>
    <w:rsid w:val="00590357"/>
    <w:rsid w:val="00590C21"/>
    <w:rsid w:val="00590D91"/>
    <w:rsid w:val="00590E3E"/>
    <w:rsid w:val="00591075"/>
    <w:rsid w:val="00591B57"/>
    <w:rsid w:val="005922AE"/>
    <w:rsid w:val="00592442"/>
    <w:rsid w:val="00592C72"/>
    <w:rsid w:val="005931F0"/>
    <w:rsid w:val="00593489"/>
    <w:rsid w:val="005937A1"/>
    <w:rsid w:val="00593BA8"/>
    <w:rsid w:val="00594324"/>
    <w:rsid w:val="00594591"/>
    <w:rsid w:val="0059477A"/>
    <w:rsid w:val="00594DF5"/>
    <w:rsid w:val="00594F77"/>
    <w:rsid w:val="005955D5"/>
    <w:rsid w:val="0059589C"/>
    <w:rsid w:val="00595A7C"/>
    <w:rsid w:val="00595AA3"/>
    <w:rsid w:val="00595F39"/>
    <w:rsid w:val="005962B8"/>
    <w:rsid w:val="00596CAF"/>
    <w:rsid w:val="00597219"/>
    <w:rsid w:val="005975DB"/>
    <w:rsid w:val="00597B25"/>
    <w:rsid w:val="00597BD8"/>
    <w:rsid w:val="00597E86"/>
    <w:rsid w:val="00597ED3"/>
    <w:rsid w:val="005A0447"/>
    <w:rsid w:val="005A097E"/>
    <w:rsid w:val="005A0D0E"/>
    <w:rsid w:val="005A162C"/>
    <w:rsid w:val="005A22D2"/>
    <w:rsid w:val="005A2884"/>
    <w:rsid w:val="005A2901"/>
    <w:rsid w:val="005A2EA4"/>
    <w:rsid w:val="005A3567"/>
    <w:rsid w:val="005A3D08"/>
    <w:rsid w:val="005A42A0"/>
    <w:rsid w:val="005A4A17"/>
    <w:rsid w:val="005A4A84"/>
    <w:rsid w:val="005A4FAA"/>
    <w:rsid w:val="005A54C5"/>
    <w:rsid w:val="005A556A"/>
    <w:rsid w:val="005A580C"/>
    <w:rsid w:val="005A6A62"/>
    <w:rsid w:val="005A6B22"/>
    <w:rsid w:val="005A6CDC"/>
    <w:rsid w:val="005A710D"/>
    <w:rsid w:val="005A74D0"/>
    <w:rsid w:val="005A7795"/>
    <w:rsid w:val="005A78CD"/>
    <w:rsid w:val="005A7A9B"/>
    <w:rsid w:val="005A7B3E"/>
    <w:rsid w:val="005B0248"/>
    <w:rsid w:val="005B0FCA"/>
    <w:rsid w:val="005B19DF"/>
    <w:rsid w:val="005B251B"/>
    <w:rsid w:val="005B2ABD"/>
    <w:rsid w:val="005B2CB7"/>
    <w:rsid w:val="005B2EBA"/>
    <w:rsid w:val="005B3398"/>
    <w:rsid w:val="005B42B7"/>
    <w:rsid w:val="005B43EA"/>
    <w:rsid w:val="005B459C"/>
    <w:rsid w:val="005B45AC"/>
    <w:rsid w:val="005B469C"/>
    <w:rsid w:val="005B4DA5"/>
    <w:rsid w:val="005B52DF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1B9"/>
    <w:rsid w:val="005C1474"/>
    <w:rsid w:val="005C1955"/>
    <w:rsid w:val="005C1B7A"/>
    <w:rsid w:val="005C1EDA"/>
    <w:rsid w:val="005C2340"/>
    <w:rsid w:val="005C264F"/>
    <w:rsid w:val="005C2D2F"/>
    <w:rsid w:val="005C30E7"/>
    <w:rsid w:val="005C346C"/>
    <w:rsid w:val="005C355B"/>
    <w:rsid w:val="005C3B40"/>
    <w:rsid w:val="005C3E46"/>
    <w:rsid w:val="005C40CE"/>
    <w:rsid w:val="005C4245"/>
    <w:rsid w:val="005C437E"/>
    <w:rsid w:val="005C4CAD"/>
    <w:rsid w:val="005C4FEA"/>
    <w:rsid w:val="005C53C1"/>
    <w:rsid w:val="005C5894"/>
    <w:rsid w:val="005C5C56"/>
    <w:rsid w:val="005C5CC4"/>
    <w:rsid w:val="005C5E63"/>
    <w:rsid w:val="005C6277"/>
    <w:rsid w:val="005C6642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2E8"/>
    <w:rsid w:val="005D039F"/>
    <w:rsid w:val="005D0755"/>
    <w:rsid w:val="005D096A"/>
    <w:rsid w:val="005D0D22"/>
    <w:rsid w:val="005D0FFD"/>
    <w:rsid w:val="005D113E"/>
    <w:rsid w:val="005D2559"/>
    <w:rsid w:val="005D2AED"/>
    <w:rsid w:val="005D33A1"/>
    <w:rsid w:val="005D34BA"/>
    <w:rsid w:val="005D4097"/>
    <w:rsid w:val="005D469D"/>
    <w:rsid w:val="005D480A"/>
    <w:rsid w:val="005D4828"/>
    <w:rsid w:val="005D4BE7"/>
    <w:rsid w:val="005D5073"/>
    <w:rsid w:val="005D51AC"/>
    <w:rsid w:val="005D51C0"/>
    <w:rsid w:val="005D54EB"/>
    <w:rsid w:val="005D5558"/>
    <w:rsid w:val="005D5BCC"/>
    <w:rsid w:val="005D5D18"/>
    <w:rsid w:val="005D6136"/>
    <w:rsid w:val="005D61A1"/>
    <w:rsid w:val="005D63B9"/>
    <w:rsid w:val="005D6BE2"/>
    <w:rsid w:val="005D7975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A4E"/>
    <w:rsid w:val="005E1B66"/>
    <w:rsid w:val="005E1F99"/>
    <w:rsid w:val="005E28C2"/>
    <w:rsid w:val="005E2DD4"/>
    <w:rsid w:val="005E33A3"/>
    <w:rsid w:val="005E38CD"/>
    <w:rsid w:val="005E3AB7"/>
    <w:rsid w:val="005E3DC9"/>
    <w:rsid w:val="005E40E9"/>
    <w:rsid w:val="005E468F"/>
    <w:rsid w:val="005E496D"/>
    <w:rsid w:val="005E4C0C"/>
    <w:rsid w:val="005E4E0D"/>
    <w:rsid w:val="005E6015"/>
    <w:rsid w:val="005E619E"/>
    <w:rsid w:val="005E6696"/>
    <w:rsid w:val="005E66D7"/>
    <w:rsid w:val="005E6922"/>
    <w:rsid w:val="005E6EBC"/>
    <w:rsid w:val="005E6FC0"/>
    <w:rsid w:val="005E7808"/>
    <w:rsid w:val="005E788B"/>
    <w:rsid w:val="005E795C"/>
    <w:rsid w:val="005E7F2D"/>
    <w:rsid w:val="005F13A1"/>
    <w:rsid w:val="005F1AF2"/>
    <w:rsid w:val="005F22A1"/>
    <w:rsid w:val="005F2411"/>
    <w:rsid w:val="005F24E8"/>
    <w:rsid w:val="005F3391"/>
    <w:rsid w:val="005F33E1"/>
    <w:rsid w:val="005F353D"/>
    <w:rsid w:val="005F3A95"/>
    <w:rsid w:val="005F3C9F"/>
    <w:rsid w:val="005F4EF4"/>
    <w:rsid w:val="005F5051"/>
    <w:rsid w:val="005F563E"/>
    <w:rsid w:val="005F60DB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84A"/>
    <w:rsid w:val="0060194C"/>
    <w:rsid w:val="00601BF4"/>
    <w:rsid w:val="00601F6A"/>
    <w:rsid w:val="00601FAC"/>
    <w:rsid w:val="00602034"/>
    <w:rsid w:val="00602172"/>
    <w:rsid w:val="00602C28"/>
    <w:rsid w:val="006033D7"/>
    <w:rsid w:val="00603626"/>
    <w:rsid w:val="00603770"/>
    <w:rsid w:val="006038A1"/>
    <w:rsid w:val="00604180"/>
    <w:rsid w:val="006044BE"/>
    <w:rsid w:val="006048C2"/>
    <w:rsid w:val="006051CD"/>
    <w:rsid w:val="00605768"/>
    <w:rsid w:val="00605F32"/>
    <w:rsid w:val="00606858"/>
    <w:rsid w:val="00606B54"/>
    <w:rsid w:val="00607055"/>
    <w:rsid w:val="006072B7"/>
    <w:rsid w:val="006073E0"/>
    <w:rsid w:val="00607ABB"/>
    <w:rsid w:val="00607E83"/>
    <w:rsid w:val="00610527"/>
    <w:rsid w:val="00610529"/>
    <w:rsid w:val="006105A8"/>
    <w:rsid w:val="006107B1"/>
    <w:rsid w:val="0061089B"/>
    <w:rsid w:val="00610A3F"/>
    <w:rsid w:val="00610D9B"/>
    <w:rsid w:val="006119E5"/>
    <w:rsid w:val="00612259"/>
    <w:rsid w:val="006126F3"/>
    <w:rsid w:val="0061284C"/>
    <w:rsid w:val="006135EA"/>
    <w:rsid w:val="0061369F"/>
    <w:rsid w:val="00614473"/>
    <w:rsid w:val="006145BB"/>
    <w:rsid w:val="00614A62"/>
    <w:rsid w:val="00614B04"/>
    <w:rsid w:val="00614E69"/>
    <w:rsid w:val="006152B0"/>
    <w:rsid w:val="00615F55"/>
    <w:rsid w:val="00616852"/>
    <w:rsid w:val="006170E2"/>
    <w:rsid w:val="006172C5"/>
    <w:rsid w:val="006175BA"/>
    <w:rsid w:val="006176C4"/>
    <w:rsid w:val="00617715"/>
    <w:rsid w:val="00617FC6"/>
    <w:rsid w:val="006201C7"/>
    <w:rsid w:val="00620A79"/>
    <w:rsid w:val="006212E5"/>
    <w:rsid w:val="0062180C"/>
    <w:rsid w:val="0062188E"/>
    <w:rsid w:val="0062213B"/>
    <w:rsid w:val="006221C3"/>
    <w:rsid w:val="0062262F"/>
    <w:rsid w:val="00622DE5"/>
    <w:rsid w:val="00623150"/>
    <w:rsid w:val="006236BC"/>
    <w:rsid w:val="0062373F"/>
    <w:rsid w:val="00623CCD"/>
    <w:rsid w:val="00623D46"/>
    <w:rsid w:val="00623DA0"/>
    <w:rsid w:val="0062486D"/>
    <w:rsid w:val="00624A03"/>
    <w:rsid w:val="00624B4C"/>
    <w:rsid w:val="0062561C"/>
    <w:rsid w:val="0062614A"/>
    <w:rsid w:val="0062623D"/>
    <w:rsid w:val="006267B2"/>
    <w:rsid w:val="00626F48"/>
    <w:rsid w:val="00626FB4"/>
    <w:rsid w:val="006272EF"/>
    <w:rsid w:val="00627A2E"/>
    <w:rsid w:val="00627BBF"/>
    <w:rsid w:val="006303D4"/>
    <w:rsid w:val="00630501"/>
    <w:rsid w:val="0063130F"/>
    <w:rsid w:val="0063177E"/>
    <w:rsid w:val="00631B97"/>
    <w:rsid w:val="00631C9E"/>
    <w:rsid w:val="006328FA"/>
    <w:rsid w:val="00632A03"/>
    <w:rsid w:val="0063301A"/>
    <w:rsid w:val="00633D51"/>
    <w:rsid w:val="0063432A"/>
    <w:rsid w:val="00634679"/>
    <w:rsid w:val="006346B6"/>
    <w:rsid w:val="00634876"/>
    <w:rsid w:val="00634927"/>
    <w:rsid w:val="006349E8"/>
    <w:rsid w:val="00635A3C"/>
    <w:rsid w:val="00636BDA"/>
    <w:rsid w:val="006372DC"/>
    <w:rsid w:val="006374F7"/>
    <w:rsid w:val="0064000E"/>
    <w:rsid w:val="006404AA"/>
    <w:rsid w:val="00640D24"/>
    <w:rsid w:val="00642845"/>
    <w:rsid w:val="00643189"/>
    <w:rsid w:val="00643344"/>
    <w:rsid w:val="00643F94"/>
    <w:rsid w:val="006450D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6892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4730"/>
    <w:rsid w:val="0065547A"/>
    <w:rsid w:val="00655816"/>
    <w:rsid w:val="00655B81"/>
    <w:rsid w:val="00656515"/>
    <w:rsid w:val="00656EC9"/>
    <w:rsid w:val="0065730F"/>
    <w:rsid w:val="006578EE"/>
    <w:rsid w:val="006604C8"/>
    <w:rsid w:val="00660E9B"/>
    <w:rsid w:val="00661535"/>
    <w:rsid w:val="0066170B"/>
    <w:rsid w:val="00661C1D"/>
    <w:rsid w:val="006623D9"/>
    <w:rsid w:val="006625FF"/>
    <w:rsid w:val="00662866"/>
    <w:rsid w:val="00662943"/>
    <w:rsid w:val="0066301D"/>
    <w:rsid w:val="00663541"/>
    <w:rsid w:val="00663625"/>
    <w:rsid w:val="00663985"/>
    <w:rsid w:val="00663DD6"/>
    <w:rsid w:val="00663E4E"/>
    <w:rsid w:val="0066482A"/>
    <w:rsid w:val="00664944"/>
    <w:rsid w:val="00664F41"/>
    <w:rsid w:val="0066598E"/>
    <w:rsid w:val="00665F03"/>
    <w:rsid w:val="00665F46"/>
    <w:rsid w:val="006663E7"/>
    <w:rsid w:val="00666E2D"/>
    <w:rsid w:val="006670DC"/>
    <w:rsid w:val="00667444"/>
    <w:rsid w:val="00667605"/>
    <w:rsid w:val="00667E93"/>
    <w:rsid w:val="006704DA"/>
    <w:rsid w:val="0067090C"/>
    <w:rsid w:val="00670ED0"/>
    <w:rsid w:val="006713D0"/>
    <w:rsid w:val="00671FFE"/>
    <w:rsid w:val="00672934"/>
    <w:rsid w:val="00672EF4"/>
    <w:rsid w:val="0067369B"/>
    <w:rsid w:val="00673A2B"/>
    <w:rsid w:val="00674060"/>
    <w:rsid w:val="00674416"/>
    <w:rsid w:val="00674DCE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54B"/>
    <w:rsid w:val="00685987"/>
    <w:rsid w:val="00685A42"/>
    <w:rsid w:val="006866B0"/>
    <w:rsid w:val="006868E0"/>
    <w:rsid w:val="006869B4"/>
    <w:rsid w:val="00686CF8"/>
    <w:rsid w:val="0068732D"/>
    <w:rsid w:val="0068774A"/>
    <w:rsid w:val="0068784B"/>
    <w:rsid w:val="0068793E"/>
    <w:rsid w:val="006879E2"/>
    <w:rsid w:val="00687A3D"/>
    <w:rsid w:val="006900EE"/>
    <w:rsid w:val="0069016F"/>
    <w:rsid w:val="006902E6"/>
    <w:rsid w:val="00690814"/>
    <w:rsid w:val="0069084C"/>
    <w:rsid w:val="00690CDA"/>
    <w:rsid w:val="00690E8E"/>
    <w:rsid w:val="006911D5"/>
    <w:rsid w:val="0069133F"/>
    <w:rsid w:val="006913C5"/>
    <w:rsid w:val="00691819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6EA2"/>
    <w:rsid w:val="00697258"/>
    <w:rsid w:val="00697951"/>
    <w:rsid w:val="00697AEF"/>
    <w:rsid w:val="006A00AB"/>
    <w:rsid w:val="006A014C"/>
    <w:rsid w:val="006A0614"/>
    <w:rsid w:val="006A0A57"/>
    <w:rsid w:val="006A0AF9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9B0"/>
    <w:rsid w:val="006A4D84"/>
    <w:rsid w:val="006A52C6"/>
    <w:rsid w:val="006A588E"/>
    <w:rsid w:val="006A5FD2"/>
    <w:rsid w:val="006A6141"/>
    <w:rsid w:val="006A623E"/>
    <w:rsid w:val="006A7728"/>
    <w:rsid w:val="006A77B6"/>
    <w:rsid w:val="006A7E64"/>
    <w:rsid w:val="006B01DD"/>
    <w:rsid w:val="006B02F8"/>
    <w:rsid w:val="006B0484"/>
    <w:rsid w:val="006B04BE"/>
    <w:rsid w:val="006B04E1"/>
    <w:rsid w:val="006B0752"/>
    <w:rsid w:val="006B0F50"/>
    <w:rsid w:val="006B1154"/>
    <w:rsid w:val="006B1C57"/>
    <w:rsid w:val="006B1E89"/>
    <w:rsid w:val="006B2210"/>
    <w:rsid w:val="006B234F"/>
    <w:rsid w:val="006B29DA"/>
    <w:rsid w:val="006B2A31"/>
    <w:rsid w:val="006B2A68"/>
    <w:rsid w:val="006B2CC1"/>
    <w:rsid w:val="006B2D26"/>
    <w:rsid w:val="006B3590"/>
    <w:rsid w:val="006B371F"/>
    <w:rsid w:val="006B3E43"/>
    <w:rsid w:val="006B43BE"/>
    <w:rsid w:val="006B4F01"/>
    <w:rsid w:val="006B5121"/>
    <w:rsid w:val="006B52B2"/>
    <w:rsid w:val="006B5400"/>
    <w:rsid w:val="006B596C"/>
    <w:rsid w:val="006B6369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2EC9"/>
    <w:rsid w:val="006C332F"/>
    <w:rsid w:val="006C3B9A"/>
    <w:rsid w:val="006C3CC9"/>
    <w:rsid w:val="006C3FCB"/>
    <w:rsid w:val="006C4431"/>
    <w:rsid w:val="006C4B4C"/>
    <w:rsid w:val="006C50DF"/>
    <w:rsid w:val="006C56B5"/>
    <w:rsid w:val="006C56CA"/>
    <w:rsid w:val="006C58C0"/>
    <w:rsid w:val="006C5C63"/>
    <w:rsid w:val="006C6149"/>
    <w:rsid w:val="006C6508"/>
    <w:rsid w:val="006C6768"/>
    <w:rsid w:val="006C67B9"/>
    <w:rsid w:val="006C699A"/>
    <w:rsid w:val="006C6B1F"/>
    <w:rsid w:val="006C7224"/>
    <w:rsid w:val="006C728D"/>
    <w:rsid w:val="006C73F4"/>
    <w:rsid w:val="006C7848"/>
    <w:rsid w:val="006C7986"/>
    <w:rsid w:val="006D00D4"/>
    <w:rsid w:val="006D03AA"/>
    <w:rsid w:val="006D0A36"/>
    <w:rsid w:val="006D0AB5"/>
    <w:rsid w:val="006D0C63"/>
    <w:rsid w:val="006D234D"/>
    <w:rsid w:val="006D2A55"/>
    <w:rsid w:val="006D2BA4"/>
    <w:rsid w:val="006D389A"/>
    <w:rsid w:val="006D4132"/>
    <w:rsid w:val="006D56E2"/>
    <w:rsid w:val="006D5D94"/>
    <w:rsid w:val="006D60A2"/>
    <w:rsid w:val="006D6222"/>
    <w:rsid w:val="006D6389"/>
    <w:rsid w:val="006D6880"/>
    <w:rsid w:val="006D7225"/>
    <w:rsid w:val="006D775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DE5"/>
    <w:rsid w:val="006E3F6A"/>
    <w:rsid w:val="006E4F53"/>
    <w:rsid w:val="006E5680"/>
    <w:rsid w:val="006E5DB9"/>
    <w:rsid w:val="006E695A"/>
    <w:rsid w:val="006E733B"/>
    <w:rsid w:val="006E74B7"/>
    <w:rsid w:val="006E78AD"/>
    <w:rsid w:val="006F007A"/>
    <w:rsid w:val="006F01BC"/>
    <w:rsid w:val="006F0555"/>
    <w:rsid w:val="006F0A08"/>
    <w:rsid w:val="006F12F5"/>
    <w:rsid w:val="006F1409"/>
    <w:rsid w:val="006F2618"/>
    <w:rsid w:val="006F29B6"/>
    <w:rsid w:val="006F2EB8"/>
    <w:rsid w:val="006F2FD9"/>
    <w:rsid w:val="006F3523"/>
    <w:rsid w:val="006F3DE0"/>
    <w:rsid w:val="006F403B"/>
    <w:rsid w:val="006F4455"/>
    <w:rsid w:val="006F4E42"/>
    <w:rsid w:val="006F4F24"/>
    <w:rsid w:val="006F551F"/>
    <w:rsid w:val="006F56DA"/>
    <w:rsid w:val="006F589E"/>
    <w:rsid w:val="006F61F3"/>
    <w:rsid w:val="006F65B8"/>
    <w:rsid w:val="006F66E3"/>
    <w:rsid w:val="006F6C00"/>
    <w:rsid w:val="007006E4"/>
    <w:rsid w:val="00700782"/>
    <w:rsid w:val="00701218"/>
    <w:rsid w:val="007012FF"/>
    <w:rsid w:val="0070151A"/>
    <w:rsid w:val="00701B16"/>
    <w:rsid w:val="00701E47"/>
    <w:rsid w:val="0070208D"/>
    <w:rsid w:val="007023AE"/>
    <w:rsid w:val="00702828"/>
    <w:rsid w:val="00702996"/>
    <w:rsid w:val="007032A4"/>
    <w:rsid w:val="00703AA4"/>
    <w:rsid w:val="007041CF"/>
    <w:rsid w:val="00704380"/>
    <w:rsid w:val="00705200"/>
    <w:rsid w:val="00705492"/>
    <w:rsid w:val="00705915"/>
    <w:rsid w:val="00705F29"/>
    <w:rsid w:val="00705FF1"/>
    <w:rsid w:val="007063AC"/>
    <w:rsid w:val="007064BD"/>
    <w:rsid w:val="00707B34"/>
    <w:rsid w:val="00707B9D"/>
    <w:rsid w:val="00710001"/>
    <w:rsid w:val="007101F2"/>
    <w:rsid w:val="00710A73"/>
    <w:rsid w:val="00710B01"/>
    <w:rsid w:val="007111EF"/>
    <w:rsid w:val="0071177C"/>
    <w:rsid w:val="00711F75"/>
    <w:rsid w:val="00712227"/>
    <w:rsid w:val="00712592"/>
    <w:rsid w:val="0071270C"/>
    <w:rsid w:val="007127CD"/>
    <w:rsid w:val="00712B8D"/>
    <w:rsid w:val="00712E12"/>
    <w:rsid w:val="0071305A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0CFE"/>
    <w:rsid w:val="00721506"/>
    <w:rsid w:val="0072168E"/>
    <w:rsid w:val="00721814"/>
    <w:rsid w:val="00721CB0"/>
    <w:rsid w:val="00722133"/>
    <w:rsid w:val="007228E4"/>
    <w:rsid w:val="00722A3E"/>
    <w:rsid w:val="00722CD6"/>
    <w:rsid w:val="00722DB1"/>
    <w:rsid w:val="00722DF4"/>
    <w:rsid w:val="007230C5"/>
    <w:rsid w:val="007240DA"/>
    <w:rsid w:val="007243CB"/>
    <w:rsid w:val="00724651"/>
    <w:rsid w:val="00724684"/>
    <w:rsid w:val="007250DE"/>
    <w:rsid w:val="00725539"/>
    <w:rsid w:val="007258A5"/>
    <w:rsid w:val="00725A0F"/>
    <w:rsid w:val="0072672B"/>
    <w:rsid w:val="00726DE2"/>
    <w:rsid w:val="00726ED9"/>
    <w:rsid w:val="007270BA"/>
    <w:rsid w:val="00727134"/>
    <w:rsid w:val="00727343"/>
    <w:rsid w:val="00727677"/>
    <w:rsid w:val="00727C2E"/>
    <w:rsid w:val="00727D84"/>
    <w:rsid w:val="00730243"/>
    <w:rsid w:val="00730A8F"/>
    <w:rsid w:val="00730AB4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579A"/>
    <w:rsid w:val="007371B2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1D9E"/>
    <w:rsid w:val="00742053"/>
    <w:rsid w:val="00742082"/>
    <w:rsid w:val="00742111"/>
    <w:rsid w:val="007428C5"/>
    <w:rsid w:val="00744133"/>
    <w:rsid w:val="00744316"/>
    <w:rsid w:val="0074476B"/>
    <w:rsid w:val="00744A8B"/>
    <w:rsid w:val="00744FFA"/>
    <w:rsid w:val="0074526E"/>
    <w:rsid w:val="00745479"/>
    <w:rsid w:val="00745A11"/>
    <w:rsid w:val="00745F18"/>
    <w:rsid w:val="00746DF5"/>
    <w:rsid w:val="007471A7"/>
    <w:rsid w:val="007472B7"/>
    <w:rsid w:val="00747A11"/>
    <w:rsid w:val="00747ADD"/>
    <w:rsid w:val="00747B77"/>
    <w:rsid w:val="00747CC3"/>
    <w:rsid w:val="00747D60"/>
    <w:rsid w:val="00750C67"/>
    <w:rsid w:val="00751ADF"/>
    <w:rsid w:val="00751C6F"/>
    <w:rsid w:val="00751E8A"/>
    <w:rsid w:val="00753141"/>
    <w:rsid w:val="00753194"/>
    <w:rsid w:val="007544C1"/>
    <w:rsid w:val="00755591"/>
    <w:rsid w:val="00755747"/>
    <w:rsid w:val="00756276"/>
    <w:rsid w:val="00756BC6"/>
    <w:rsid w:val="00757313"/>
    <w:rsid w:val="00757475"/>
    <w:rsid w:val="00757748"/>
    <w:rsid w:val="00757A9E"/>
    <w:rsid w:val="00760445"/>
    <w:rsid w:val="0076054F"/>
    <w:rsid w:val="00761122"/>
    <w:rsid w:val="00761904"/>
    <w:rsid w:val="00761ACB"/>
    <w:rsid w:val="00762389"/>
    <w:rsid w:val="00762442"/>
    <w:rsid w:val="007631B8"/>
    <w:rsid w:val="0076340F"/>
    <w:rsid w:val="00763B9A"/>
    <w:rsid w:val="00764538"/>
    <w:rsid w:val="00765340"/>
    <w:rsid w:val="00765506"/>
    <w:rsid w:val="00766127"/>
    <w:rsid w:val="007662B0"/>
    <w:rsid w:val="00766790"/>
    <w:rsid w:val="00766A33"/>
    <w:rsid w:val="00767A6B"/>
    <w:rsid w:val="007700CC"/>
    <w:rsid w:val="007702F2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B96"/>
    <w:rsid w:val="00774C91"/>
    <w:rsid w:val="00774CB7"/>
    <w:rsid w:val="00774DF8"/>
    <w:rsid w:val="00774F8D"/>
    <w:rsid w:val="0077555D"/>
    <w:rsid w:val="00776457"/>
    <w:rsid w:val="00776EE6"/>
    <w:rsid w:val="007772C8"/>
    <w:rsid w:val="007773C6"/>
    <w:rsid w:val="00777562"/>
    <w:rsid w:val="007775CD"/>
    <w:rsid w:val="007779F9"/>
    <w:rsid w:val="00777B37"/>
    <w:rsid w:val="007806CF"/>
    <w:rsid w:val="00780BB1"/>
    <w:rsid w:val="00780E7D"/>
    <w:rsid w:val="00781FD1"/>
    <w:rsid w:val="00781FF8"/>
    <w:rsid w:val="007823CF"/>
    <w:rsid w:val="0078241D"/>
    <w:rsid w:val="00782703"/>
    <w:rsid w:val="00782E12"/>
    <w:rsid w:val="007838A2"/>
    <w:rsid w:val="00783E2B"/>
    <w:rsid w:val="00784801"/>
    <w:rsid w:val="00784B43"/>
    <w:rsid w:val="00785023"/>
    <w:rsid w:val="00785AF8"/>
    <w:rsid w:val="00785CA2"/>
    <w:rsid w:val="007863EC"/>
    <w:rsid w:val="0078643E"/>
    <w:rsid w:val="00786C3C"/>
    <w:rsid w:val="007870DF"/>
    <w:rsid w:val="00787257"/>
    <w:rsid w:val="00787807"/>
    <w:rsid w:val="007902DD"/>
    <w:rsid w:val="0079050C"/>
    <w:rsid w:val="00790FBC"/>
    <w:rsid w:val="00791936"/>
    <w:rsid w:val="00792561"/>
    <w:rsid w:val="00793337"/>
    <w:rsid w:val="007937CF"/>
    <w:rsid w:val="007938A2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303"/>
    <w:rsid w:val="00796509"/>
    <w:rsid w:val="00797302"/>
    <w:rsid w:val="007A004A"/>
    <w:rsid w:val="007A0094"/>
    <w:rsid w:val="007A0194"/>
    <w:rsid w:val="007A04AD"/>
    <w:rsid w:val="007A0542"/>
    <w:rsid w:val="007A0EAB"/>
    <w:rsid w:val="007A1658"/>
    <w:rsid w:val="007A17FD"/>
    <w:rsid w:val="007A1B7C"/>
    <w:rsid w:val="007A2314"/>
    <w:rsid w:val="007A25FB"/>
    <w:rsid w:val="007A2B99"/>
    <w:rsid w:val="007A3690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BB0"/>
    <w:rsid w:val="007A7F64"/>
    <w:rsid w:val="007B039D"/>
    <w:rsid w:val="007B0B6E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0C39"/>
    <w:rsid w:val="007C10C0"/>
    <w:rsid w:val="007C1868"/>
    <w:rsid w:val="007C19D0"/>
    <w:rsid w:val="007C1BD4"/>
    <w:rsid w:val="007C1CD9"/>
    <w:rsid w:val="007C2459"/>
    <w:rsid w:val="007C2B93"/>
    <w:rsid w:val="007C40E9"/>
    <w:rsid w:val="007C448C"/>
    <w:rsid w:val="007C47B8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BE0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3DBD"/>
    <w:rsid w:val="007D40E4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148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06E"/>
    <w:rsid w:val="007E745B"/>
    <w:rsid w:val="007E74DE"/>
    <w:rsid w:val="007E7E8A"/>
    <w:rsid w:val="007F008F"/>
    <w:rsid w:val="007F00EB"/>
    <w:rsid w:val="007F1AB1"/>
    <w:rsid w:val="007F1F22"/>
    <w:rsid w:val="007F22FF"/>
    <w:rsid w:val="007F2D8C"/>
    <w:rsid w:val="007F2E0D"/>
    <w:rsid w:val="007F32E7"/>
    <w:rsid w:val="007F334E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8E4"/>
    <w:rsid w:val="007F5901"/>
    <w:rsid w:val="007F6388"/>
    <w:rsid w:val="007F6675"/>
    <w:rsid w:val="007F6703"/>
    <w:rsid w:val="007F67D6"/>
    <w:rsid w:val="007F6F49"/>
    <w:rsid w:val="007F7B9F"/>
    <w:rsid w:val="00800537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6F"/>
    <w:rsid w:val="00803890"/>
    <w:rsid w:val="0080444A"/>
    <w:rsid w:val="00804613"/>
    <w:rsid w:val="00804949"/>
    <w:rsid w:val="00804C7B"/>
    <w:rsid w:val="00804EFC"/>
    <w:rsid w:val="00804FAD"/>
    <w:rsid w:val="00805628"/>
    <w:rsid w:val="0080586A"/>
    <w:rsid w:val="00805876"/>
    <w:rsid w:val="00805AB8"/>
    <w:rsid w:val="008062BD"/>
    <w:rsid w:val="00806770"/>
    <w:rsid w:val="00806D5E"/>
    <w:rsid w:val="008071A3"/>
    <w:rsid w:val="00807580"/>
    <w:rsid w:val="00807793"/>
    <w:rsid w:val="00807995"/>
    <w:rsid w:val="00807A63"/>
    <w:rsid w:val="00807B5D"/>
    <w:rsid w:val="00807BDA"/>
    <w:rsid w:val="00807BEE"/>
    <w:rsid w:val="00807D41"/>
    <w:rsid w:val="00807E43"/>
    <w:rsid w:val="0081043D"/>
    <w:rsid w:val="00810C6A"/>
    <w:rsid w:val="00810F76"/>
    <w:rsid w:val="00811859"/>
    <w:rsid w:val="00812123"/>
    <w:rsid w:val="0081239B"/>
    <w:rsid w:val="008127FD"/>
    <w:rsid w:val="008128B7"/>
    <w:rsid w:val="00812979"/>
    <w:rsid w:val="0081322F"/>
    <w:rsid w:val="008133F8"/>
    <w:rsid w:val="0081382C"/>
    <w:rsid w:val="008138B2"/>
    <w:rsid w:val="00813B95"/>
    <w:rsid w:val="00813BD1"/>
    <w:rsid w:val="008140AE"/>
    <w:rsid w:val="00814157"/>
    <w:rsid w:val="00814874"/>
    <w:rsid w:val="00814B4A"/>
    <w:rsid w:val="00815309"/>
    <w:rsid w:val="0081552E"/>
    <w:rsid w:val="00815577"/>
    <w:rsid w:val="00815B03"/>
    <w:rsid w:val="00815C57"/>
    <w:rsid w:val="00816079"/>
    <w:rsid w:val="0081655C"/>
    <w:rsid w:val="00816AC5"/>
    <w:rsid w:val="0081771E"/>
    <w:rsid w:val="00820575"/>
    <w:rsid w:val="00820672"/>
    <w:rsid w:val="00820C55"/>
    <w:rsid w:val="00820E20"/>
    <w:rsid w:val="0082103E"/>
    <w:rsid w:val="008217DC"/>
    <w:rsid w:val="00821E5E"/>
    <w:rsid w:val="008220FD"/>
    <w:rsid w:val="00822120"/>
    <w:rsid w:val="00822291"/>
    <w:rsid w:val="0082281D"/>
    <w:rsid w:val="00822E40"/>
    <w:rsid w:val="00822F13"/>
    <w:rsid w:val="0082329C"/>
    <w:rsid w:val="00823A25"/>
    <w:rsid w:val="00823F87"/>
    <w:rsid w:val="00824605"/>
    <w:rsid w:val="00824B1E"/>
    <w:rsid w:val="00824CAD"/>
    <w:rsid w:val="008254F4"/>
    <w:rsid w:val="00825E38"/>
    <w:rsid w:val="00825EE0"/>
    <w:rsid w:val="00826A21"/>
    <w:rsid w:val="00827154"/>
    <w:rsid w:val="00827491"/>
    <w:rsid w:val="00827DCC"/>
    <w:rsid w:val="00830618"/>
    <w:rsid w:val="00830761"/>
    <w:rsid w:val="00830AB9"/>
    <w:rsid w:val="00830D04"/>
    <w:rsid w:val="00831FC8"/>
    <w:rsid w:val="0083203B"/>
    <w:rsid w:val="008332A2"/>
    <w:rsid w:val="0083447E"/>
    <w:rsid w:val="008344A6"/>
    <w:rsid w:val="0083572F"/>
    <w:rsid w:val="00835B75"/>
    <w:rsid w:val="00835B8F"/>
    <w:rsid w:val="00836D9C"/>
    <w:rsid w:val="00836FFD"/>
    <w:rsid w:val="00837258"/>
    <w:rsid w:val="008374F8"/>
    <w:rsid w:val="008379BF"/>
    <w:rsid w:val="00837AC3"/>
    <w:rsid w:val="00837FFE"/>
    <w:rsid w:val="00840F4D"/>
    <w:rsid w:val="00841127"/>
    <w:rsid w:val="008414F2"/>
    <w:rsid w:val="00841713"/>
    <w:rsid w:val="008418E8"/>
    <w:rsid w:val="00841E64"/>
    <w:rsid w:val="00842092"/>
    <w:rsid w:val="008421F3"/>
    <w:rsid w:val="00842734"/>
    <w:rsid w:val="008428B0"/>
    <w:rsid w:val="00842AE0"/>
    <w:rsid w:val="00842F0F"/>
    <w:rsid w:val="00842FB5"/>
    <w:rsid w:val="008430C1"/>
    <w:rsid w:val="008431DB"/>
    <w:rsid w:val="00843203"/>
    <w:rsid w:val="008432FB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5737F"/>
    <w:rsid w:val="008601C7"/>
    <w:rsid w:val="00860347"/>
    <w:rsid w:val="00860431"/>
    <w:rsid w:val="00860ED5"/>
    <w:rsid w:val="00860FC0"/>
    <w:rsid w:val="00860FEE"/>
    <w:rsid w:val="008611A0"/>
    <w:rsid w:val="0086132E"/>
    <w:rsid w:val="00861460"/>
    <w:rsid w:val="00861510"/>
    <w:rsid w:val="00861AD1"/>
    <w:rsid w:val="008621C9"/>
    <w:rsid w:val="008627A2"/>
    <w:rsid w:val="00863874"/>
    <w:rsid w:val="008638A3"/>
    <w:rsid w:val="0086411E"/>
    <w:rsid w:val="008646C6"/>
    <w:rsid w:val="0086473C"/>
    <w:rsid w:val="00864ABE"/>
    <w:rsid w:val="008650C5"/>
    <w:rsid w:val="00865232"/>
    <w:rsid w:val="0086608B"/>
    <w:rsid w:val="008667D8"/>
    <w:rsid w:val="00866A58"/>
    <w:rsid w:val="00866DA8"/>
    <w:rsid w:val="008671C6"/>
    <w:rsid w:val="00867333"/>
    <w:rsid w:val="00867716"/>
    <w:rsid w:val="008677ED"/>
    <w:rsid w:val="00867846"/>
    <w:rsid w:val="00867A00"/>
    <w:rsid w:val="00867B3C"/>
    <w:rsid w:val="008704ED"/>
    <w:rsid w:val="00870EB3"/>
    <w:rsid w:val="00870F9D"/>
    <w:rsid w:val="00871304"/>
    <w:rsid w:val="00871B26"/>
    <w:rsid w:val="0087202D"/>
    <w:rsid w:val="00872235"/>
    <w:rsid w:val="008724CA"/>
    <w:rsid w:val="00872609"/>
    <w:rsid w:val="0087263F"/>
    <w:rsid w:val="00872D17"/>
    <w:rsid w:val="00872F03"/>
    <w:rsid w:val="008733FD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4EC"/>
    <w:rsid w:val="008767C6"/>
    <w:rsid w:val="00876C11"/>
    <w:rsid w:val="00876DC4"/>
    <w:rsid w:val="00876FDF"/>
    <w:rsid w:val="00877080"/>
    <w:rsid w:val="008775BA"/>
    <w:rsid w:val="00880878"/>
    <w:rsid w:val="00881145"/>
    <w:rsid w:val="0088127A"/>
    <w:rsid w:val="00881C32"/>
    <w:rsid w:val="008820C2"/>
    <w:rsid w:val="008822B4"/>
    <w:rsid w:val="008824BD"/>
    <w:rsid w:val="00882835"/>
    <w:rsid w:val="00882B2D"/>
    <w:rsid w:val="00883AB9"/>
    <w:rsid w:val="00883F91"/>
    <w:rsid w:val="008844FE"/>
    <w:rsid w:val="00885082"/>
    <w:rsid w:val="00885694"/>
    <w:rsid w:val="00885700"/>
    <w:rsid w:val="008859C6"/>
    <w:rsid w:val="00885E81"/>
    <w:rsid w:val="008865AB"/>
    <w:rsid w:val="008865E2"/>
    <w:rsid w:val="0088671B"/>
    <w:rsid w:val="00887343"/>
    <w:rsid w:val="008873E6"/>
    <w:rsid w:val="00887416"/>
    <w:rsid w:val="00887FF7"/>
    <w:rsid w:val="00891429"/>
    <w:rsid w:val="008914D6"/>
    <w:rsid w:val="00891540"/>
    <w:rsid w:val="00891BD8"/>
    <w:rsid w:val="00891E1D"/>
    <w:rsid w:val="00891FF1"/>
    <w:rsid w:val="008922D1"/>
    <w:rsid w:val="00892318"/>
    <w:rsid w:val="00892B77"/>
    <w:rsid w:val="008933C9"/>
    <w:rsid w:val="0089347E"/>
    <w:rsid w:val="0089367B"/>
    <w:rsid w:val="0089398E"/>
    <w:rsid w:val="008939BA"/>
    <w:rsid w:val="0089416D"/>
    <w:rsid w:val="00894491"/>
    <w:rsid w:val="008946E4"/>
    <w:rsid w:val="00894858"/>
    <w:rsid w:val="00894931"/>
    <w:rsid w:val="00894992"/>
    <w:rsid w:val="00894C82"/>
    <w:rsid w:val="00894D73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0AD7"/>
    <w:rsid w:val="008A1232"/>
    <w:rsid w:val="008A1664"/>
    <w:rsid w:val="008A1B28"/>
    <w:rsid w:val="008A26AB"/>
    <w:rsid w:val="008A283B"/>
    <w:rsid w:val="008A2D3B"/>
    <w:rsid w:val="008A2E34"/>
    <w:rsid w:val="008A33BA"/>
    <w:rsid w:val="008A394E"/>
    <w:rsid w:val="008A40B4"/>
    <w:rsid w:val="008A4545"/>
    <w:rsid w:val="008A471D"/>
    <w:rsid w:val="008A4797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192"/>
    <w:rsid w:val="008B227B"/>
    <w:rsid w:val="008B25BD"/>
    <w:rsid w:val="008B271C"/>
    <w:rsid w:val="008B29C8"/>
    <w:rsid w:val="008B4075"/>
    <w:rsid w:val="008B4140"/>
    <w:rsid w:val="008B42F5"/>
    <w:rsid w:val="008B46B9"/>
    <w:rsid w:val="008B4920"/>
    <w:rsid w:val="008B4C6C"/>
    <w:rsid w:val="008B4E76"/>
    <w:rsid w:val="008B53F8"/>
    <w:rsid w:val="008B57AD"/>
    <w:rsid w:val="008B5E2A"/>
    <w:rsid w:val="008B6189"/>
    <w:rsid w:val="008B63C9"/>
    <w:rsid w:val="008B642B"/>
    <w:rsid w:val="008B6785"/>
    <w:rsid w:val="008B6C02"/>
    <w:rsid w:val="008B73D4"/>
    <w:rsid w:val="008B7514"/>
    <w:rsid w:val="008B7538"/>
    <w:rsid w:val="008B76F8"/>
    <w:rsid w:val="008B784B"/>
    <w:rsid w:val="008B78F6"/>
    <w:rsid w:val="008B7CF2"/>
    <w:rsid w:val="008B7DD9"/>
    <w:rsid w:val="008B7DF6"/>
    <w:rsid w:val="008C0B41"/>
    <w:rsid w:val="008C0B97"/>
    <w:rsid w:val="008C1584"/>
    <w:rsid w:val="008C1C32"/>
    <w:rsid w:val="008C2102"/>
    <w:rsid w:val="008C2C7E"/>
    <w:rsid w:val="008C2DC7"/>
    <w:rsid w:val="008C370B"/>
    <w:rsid w:val="008C3A17"/>
    <w:rsid w:val="008C4009"/>
    <w:rsid w:val="008C406F"/>
    <w:rsid w:val="008C4603"/>
    <w:rsid w:val="008C4CFF"/>
    <w:rsid w:val="008C547A"/>
    <w:rsid w:val="008C5FE5"/>
    <w:rsid w:val="008C61C0"/>
    <w:rsid w:val="008C64FE"/>
    <w:rsid w:val="008C6804"/>
    <w:rsid w:val="008C6C4C"/>
    <w:rsid w:val="008C7230"/>
    <w:rsid w:val="008C7414"/>
    <w:rsid w:val="008C79C5"/>
    <w:rsid w:val="008C7AC3"/>
    <w:rsid w:val="008C7D9C"/>
    <w:rsid w:val="008C7F22"/>
    <w:rsid w:val="008D00E9"/>
    <w:rsid w:val="008D0976"/>
    <w:rsid w:val="008D11EE"/>
    <w:rsid w:val="008D19B5"/>
    <w:rsid w:val="008D1DA1"/>
    <w:rsid w:val="008D2082"/>
    <w:rsid w:val="008D2121"/>
    <w:rsid w:val="008D2500"/>
    <w:rsid w:val="008D351C"/>
    <w:rsid w:val="008D38F1"/>
    <w:rsid w:val="008D403A"/>
    <w:rsid w:val="008D418E"/>
    <w:rsid w:val="008D4C1F"/>
    <w:rsid w:val="008D4C92"/>
    <w:rsid w:val="008D4D0C"/>
    <w:rsid w:val="008D4D8C"/>
    <w:rsid w:val="008D56FF"/>
    <w:rsid w:val="008D571C"/>
    <w:rsid w:val="008D58D2"/>
    <w:rsid w:val="008D6811"/>
    <w:rsid w:val="008D684A"/>
    <w:rsid w:val="008D6CD3"/>
    <w:rsid w:val="008D6D3F"/>
    <w:rsid w:val="008D7857"/>
    <w:rsid w:val="008E0329"/>
    <w:rsid w:val="008E0614"/>
    <w:rsid w:val="008E08A7"/>
    <w:rsid w:val="008E090D"/>
    <w:rsid w:val="008E1039"/>
    <w:rsid w:val="008E110D"/>
    <w:rsid w:val="008E1990"/>
    <w:rsid w:val="008E1F86"/>
    <w:rsid w:val="008E31C2"/>
    <w:rsid w:val="008E37B5"/>
    <w:rsid w:val="008E3F5B"/>
    <w:rsid w:val="008E47C6"/>
    <w:rsid w:val="008E52D3"/>
    <w:rsid w:val="008E558D"/>
    <w:rsid w:val="008E577C"/>
    <w:rsid w:val="008E5890"/>
    <w:rsid w:val="008E5AB2"/>
    <w:rsid w:val="008E5E65"/>
    <w:rsid w:val="008E6063"/>
    <w:rsid w:val="008E65CA"/>
    <w:rsid w:val="008E66BE"/>
    <w:rsid w:val="008E70B9"/>
    <w:rsid w:val="008E74B3"/>
    <w:rsid w:val="008E760E"/>
    <w:rsid w:val="008F03D4"/>
    <w:rsid w:val="008F0400"/>
    <w:rsid w:val="008F0636"/>
    <w:rsid w:val="008F0D24"/>
    <w:rsid w:val="008F0DC5"/>
    <w:rsid w:val="008F13F7"/>
    <w:rsid w:val="008F1638"/>
    <w:rsid w:val="008F16F1"/>
    <w:rsid w:val="008F1B3D"/>
    <w:rsid w:val="008F1F44"/>
    <w:rsid w:val="008F272F"/>
    <w:rsid w:val="008F2E3D"/>
    <w:rsid w:val="008F3714"/>
    <w:rsid w:val="008F466E"/>
    <w:rsid w:val="008F4697"/>
    <w:rsid w:val="008F4BB8"/>
    <w:rsid w:val="008F5D87"/>
    <w:rsid w:val="008F5EF8"/>
    <w:rsid w:val="008F6293"/>
    <w:rsid w:val="008F6E78"/>
    <w:rsid w:val="008F729E"/>
    <w:rsid w:val="008F772C"/>
    <w:rsid w:val="008F7961"/>
    <w:rsid w:val="008F7B88"/>
    <w:rsid w:val="008F7E6A"/>
    <w:rsid w:val="00900785"/>
    <w:rsid w:val="0090108C"/>
    <w:rsid w:val="009012BC"/>
    <w:rsid w:val="00901542"/>
    <w:rsid w:val="00901797"/>
    <w:rsid w:val="00901881"/>
    <w:rsid w:val="00901A41"/>
    <w:rsid w:val="00901ECF"/>
    <w:rsid w:val="0090290E"/>
    <w:rsid w:val="00903365"/>
    <w:rsid w:val="00903375"/>
    <w:rsid w:val="00903E22"/>
    <w:rsid w:val="0090447F"/>
    <w:rsid w:val="009048B7"/>
    <w:rsid w:val="00904B84"/>
    <w:rsid w:val="00905E00"/>
    <w:rsid w:val="00906252"/>
    <w:rsid w:val="00906257"/>
    <w:rsid w:val="009068D7"/>
    <w:rsid w:val="00906BA0"/>
    <w:rsid w:val="00906EF8"/>
    <w:rsid w:val="00906F0C"/>
    <w:rsid w:val="009075B7"/>
    <w:rsid w:val="00907A49"/>
    <w:rsid w:val="0091017B"/>
    <w:rsid w:val="009101F3"/>
    <w:rsid w:val="009103E8"/>
    <w:rsid w:val="00910E85"/>
    <w:rsid w:val="00910F55"/>
    <w:rsid w:val="009110A9"/>
    <w:rsid w:val="00911DF0"/>
    <w:rsid w:val="009123D2"/>
    <w:rsid w:val="0091271E"/>
    <w:rsid w:val="009128ED"/>
    <w:rsid w:val="00912D8D"/>
    <w:rsid w:val="00913367"/>
    <w:rsid w:val="00913BA2"/>
    <w:rsid w:val="00914485"/>
    <w:rsid w:val="00914A72"/>
    <w:rsid w:val="00914ED0"/>
    <w:rsid w:val="0091513D"/>
    <w:rsid w:val="00915164"/>
    <w:rsid w:val="00915A7A"/>
    <w:rsid w:val="009166D7"/>
    <w:rsid w:val="00916D05"/>
    <w:rsid w:val="00917645"/>
    <w:rsid w:val="00917B0A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10F"/>
    <w:rsid w:val="0092324A"/>
    <w:rsid w:val="009234D7"/>
    <w:rsid w:val="00923862"/>
    <w:rsid w:val="00923F29"/>
    <w:rsid w:val="009245D2"/>
    <w:rsid w:val="009255AA"/>
    <w:rsid w:val="00925A0C"/>
    <w:rsid w:val="00925A4A"/>
    <w:rsid w:val="00926292"/>
    <w:rsid w:val="009267A8"/>
    <w:rsid w:val="009267A9"/>
    <w:rsid w:val="00926B4A"/>
    <w:rsid w:val="00926E2D"/>
    <w:rsid w:val="00927F90"/>
    <w:rsid w:val="009300DF"/>
    <w:rsid w:val="009303F8"/>
    <w:rsid w:val="0093159F"/>
    <w:rsid w:val="00932A25"/>
    <w:rsid w:val="00932C72"/>
    <w:rsid w:val="00932EB0"/>
    <w:rsid w:val="0093365A"/>
    <w:rsid w:val="00933EB1"/>
    <w:rsid w:val="00934580"/>
    <w:rsid w:val="0093463F"/>
    <w:rsid w:val="009346A6"/>
    <w:rsid w:val="00934A10"/>
    <w:rsid w:val="00934F51"/>
    <w:rsid w:val="0093500B"/>
    <w:rsid w:val="00935833"/>
    <w:rsid w:val="00935A5E"/>
    <w:rsid w:val="00935A5F"/>
    <w:rsid w:val="00935D81"/>
    <w:rsid w:val="00936334"/>
    <w:rsid w:val="00936667"/>
    <w:rsid w:val="00937356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45D"/>
    <w:rsid w:val="00941ACA"/>
    <w:rsid w:val="00941CC6"/>
    <w:rsid w:val="009421E1"/>
    <w:rsid w:val="009422BF"/>
    <w:rsid w:val="009428A1"/>
    <w:rsid w:val="0094293B"/>
    <w:rsid w:val="0094351F"/>
    <w:rsid w:val="009437B3"/>
    <w:rsid w:val="00943808"/>
    <w:rsid w:val="0094383B"/>
    <w:rsid w:val="009439A1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5EDE"/>
    <w:rsid w:val="009469CE"/>
    <w:rsid w:val="00946B27"/>
    <w:rsid w:val="00946F97"/>
    <w:rsid w:val="00947D3F"/>
    <w:rsid w:val="0095020C"/>
    <w:rsid w:val="00950217"/>
    <w:rsid w:val="00950630"/>
    <w:rsid w:val="009508D5"/>
    <w:rsid w:val="00950CCA"/>
    <w:rsid w:val="009512A6"/>
    <w:rsid w:val="00952021"/>
    <w:rsid w:val="0095315A"/>
    <w:rsid w:val="00953E07"/>
    <w:rsid w:val="00953ED4"/>
    <w:rsid w:val="009541D6"/>
    <w:rsid w:val="00954486"/>
    <w:rsid w:val="0095451A"/>
    <w:rsid w:val="0095483F"/>
    <w:rsid w:val="00954B38"/>
    <w:rsid w:val="00954BDA"/>
    <w:rsid w:val="00954E97"/>
    <w:rsid w:val="009551D7"/>
    <w:rsid w:val="00955F17"/>
    <w:rsid w:val="009561B1"/>
    <w:rsid w:val="00956529"/>
    <w:rsid w:val="00956590"/>
    <w:rsid w:val="009565FF"/>
    <w:rsid w:val="00956D08"/>
    <w:rsid w:val="00956D30"/>
    <w:rsid w:val="0095744F"/>
    <w:rsid w:val="009575D5"/>
    <w:rsid w:val="009577A9"/>
    <w:rsid w:val="009577B8"/>
    <w:rsid w:val="00957AC4"/>
    <w:rsid w:val="00960732"/>
    <w:rsid w:val="00960A7E"/>
    <w:rsid w:val="00960BEC"/>
    <w:rsid w:val="009615DE"/>
    <w:rsid w:val="00961B87"/>
    <w:rsid w:val="00961C1C"/>
    <w:rsid w:val="00962325"/>
    <w:rsid w:val="009629CB"/>
    <w:rsid w:val="00963C32"/>
    <w:rsid w:val="00963CCC"/>
    <w:rsid w:val="009641E4"/>
    <w:rsid w:val="009642A3"/>
    <w:rsid w:val="009643AE"/>
    <w:rsid w:val="0096531F"/>
    <w:rsid w:val="00965B56"/>
    <w:rsid w:val="00965C68"/>
    <w:rsid w:val="00966069"/>
    <w:rsid w:val="00966388"/>
    <w:rsid w:val="0096639E"/>
    <w:rsid w:val="00966462"/>
    <w:rsid w:val="009665BC"/>
    <w:rsid w:val="0096664D"/>
    <w:rsid w:val="009673E2"/>
    <w:rsid w:val="0096771F"/>
    <w:rsid w:val="00967BE3"/>
    <w:rsid w:val="00967D7B"/>
    <w:rsid w:val="00967EFA"/>
    <w:rsid w:val="00967FCB"/>
    <w:rsid w:val="00970064"/>
    <w:rsid w:val="00970292"/>
    <w:rsid w:val="00970889"/>
    <w:rsid w:val="00971087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21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0B0C"/>
    <w:rsid w:val="00981647"/>
    <w:rsid w:val="00982796"/>
    <w:rsid w:val="009828C4"/>
    <w:rsid w:val="009830A9"/>
    <w:rsid w:val="00983916"/>
    <w:rsid w:val="009843ED"/>
    <w:rsid w:val="00984D05"/>
    <w:rsid w:val="00985208"/>
    <w:rsid w:val="0098575D"/>
    <w:rsid w:val="00985859"/>
    <w:rsid w:val="0098590E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973"/>
    <w:rsid w:val="00987AB6"/>
    <w:rsid w:val="0099061B"/>
    <w:rsid w:val="00990909"/>
    <w:rsid w:val="00990A2B"/>
    <w:rsid w:val="00991471"/>
    <w:rsid w:val="00992482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62A"/>
    <w:rsid w:val="009A0848"/>
    <w:rsid w:val="009A0C67"/>
    <w:rsid w:val="009A127D"/>
    <w:rsid w:val="009A1D5A"/>
    <w:rsid w:val="009A1D89"/>
    <w:rsid w:val="009A2157"/>
    <w:rsid w:val="009A2748"/>
    <w:rsid w:val="009A2C54"/>
    <w:rsid w:val="009A2C64"/>
    <w:rsid w:val="009A2DB3"/>
    <w:rsid w:val="009A369E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C20"/>
    <w:rsid w:val="009A7E11"/>
    <w:rsid w:val="009B04E1"/>
    <w:rsid w:val="009B09CB"/>
    <w:rsid w:val="009B0D0B"/>
    <w:rsid w:val="009B0F6C"/>
    <w:rsid w:val="009B13B5"/>
    <w:rsid w:val="009B14A7"/>
    <w:rsid w:val="009B162C"/>
    <w:rsid w:val="009B1715"/>
    <w:rsid w:val="009B1A2F"/>
    <w:rsid w:val="009B1D50"/>
    <w:rsid w:val="009B2BD3"/>
    <w:rsid w:val="009B3D60"/>
    <w:rsid w:val="009B3F42"/>
    <w:rsid w:val="009B4337"/>
    <w:rsid w:val="009B454B"/>
    <w:rsid w:val="009B4DBE"/>
    <w:rsid w:val="009B4FEA"/>
    <w:rsid w:val="009B5893"/>
    <w:rsid w:val="009B5BA9"/>
    <w:rsid w:val="009B5D61"/>
    <w:rsid w:val="009B6E4B"/>
    <w:rsid w:val="009B7330"/>
    <w:rsid w:val="009B7B7E"/>
    <w:rsid w:val="009B7BC3"/>
    <w:rsid w:val="009B7CD0"/>
    <w:rsid w:val="009B7FBF"/>
    <w:rsid w:val="009C0411"/>
    <w:rsid w:val="009C07D0"/>
    <w:rsid w:val="009C09A5"/>
    <w:rsid w:val="009C1677"/>
    <w:rsid w:val="009C167D"/>
    <w:rsid w:val="009C1C54"/>
    <w:rsid w:val="009C1DE3"/>
    <w:rsid w:val="009C20A6"/>
    <w:rsid w:val="009C235F"/>
    <w:rsid w:val="009C2545"/>
    <w:rsid w:val="009C2552"/>
    <w:rsid w:val="009C28E5"/>
    <w:rsid w:val="009C2D80"/>
    <w:rsid w:val="009C2F12"/>
    <w:rsid w:val="009C3E93"/>
    <w:rsid w:val="009C3F49"/>
    <w:rsid w:val="009C4445"/>
    <w:rsid w:val="009C4545"/>
    <w:rsid w:val="009C463B"/>
    <w:rsid w:val="009C4B13"/>
    <w:rsid w:val="009C4CF5"/>
    <w:rsid w:val="009C4DA7"/>
    <w:rsid w:val="009C4F6B"/>
    <w:rsid w:val="009C501F"/>
    <w:rsid w:val="009C51C9"/>
    <w:rsid w:val="009C5352"/>
    <w:rsid w:val="009C54F9"/>
    <w:rsid w:val="009C553D"/>
    <w:rsid w:val="009C5B2C"/>
    <w:rsid w:val="009C6443"/>
    <w:rsid w:val="009C71B4"/>
    <w:rsid w:val="009C7302"/>
    <w:rsid w:val="009C7F2D"/>
    <w:rsid w:val="009D007D"/>
    <w:rsid w:val="009D03CE"/>
    <w:rsid w:val="009D0537"/>
    <w:rsid w:val="009D14B2"/>
    <w:rsid w:val="009D1634"/>
    <w:rsid w:val="009D224A"/>
    <w:rsid w:val="009D2314"/>
    <w:rsid w:val="009D2595"/>
    <w:rsid w:val="009D285D"/>
    <w:rsid w:val="009D3242"/>
    <w:rsid w:val="009D3273"/>
    <w:rsid w:val="009D3648"/>
    <w:rsid w:val="009D3AEF"/>
    <w:rsid w:val="009D3B46"/>
    <w:rsid w:val="009D3F68"/>
    <w:rsid w:val="009D3FE8"/>
    <w:rsid w:val="009D4625"/>
    <w:rsid w:val="009D4644"/>
    <w:rsid w:val="009D4EEF"/>
    <w:rsid w:val="009D5233"/>
    <w:rsid w:val="009D5252"/>
    <w:rsid w:val="009D55D3"/>
    <w:rsid w:val="009D5AF2"/>
    <w:rsid w:val="009D61CB"/>
    <w:rsid w:val="009D66DC"/>
    <w:rsid w:val="009D721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2F2B"/>
    <w:rsid w:val="009E306B"/>
    <w:rsid w:val="009E3495"/>
    <w:rsid w:val="009E3D71"/>
    <w:rsid w:val="009E452A"/>
    <w:rsid w:val="009E4776"/>
    <w:rsid w:val="009E49CF"/>
    <w:rsid w:val="009E4B3D"/>
    <w:rsid w:val="009E5115"/>
    <w:rsid w:val="009E5634"/>
    <w:rsid w:val="009E61BA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5E45"/>
    <w:rsid w:val="009F654F"/>
    <w:rsid w:val="009F6C02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3A46"/>
    <w:rsid w:val="00A041A2"/>
    <w:rsid w:val="00A0438F"/>
    <w:rsid w:val="00A0628F"/>
    <w:rsid w:val="00A065C1"/>
    <w:rsid w:val="00A06F3A"/>
    <w:rsid w:val="00A0721F"/>
    <w:rsid w:val="00A07554"/>
    <w:rsid w:val="00A076EE"/>
    <w:rsid w:val="00A10304"/>
    <w:rsid w:val="00A109D4"/>
    <w:rsid w:val="00A10B8C"/>
    <w:rsid w:val="00A10F6C"/>
    <w:rsid w:val="00A112C0"/>
    <w:rsid w:val="00A112F6"/>
    <w:rsid w:val="00A11E21"/>
    <w:rsid w:val="00A12548"/>
    <w:rsid w:val="00A125A3"/>
    <w:rsid w:val="00A12711"/>
    <w:rsid w:val="00A12DEC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4C"/>
    <w:rsid w:val="00A162E9"/>
    <w:rsid w:val="00A16593"/>
    <w:rsid w:val="00A16BB3"/>
    <w:rsid w:val="00A16FB7"/>
    <w:rsid w:val="00A17230"/>
    <w:rsid w:val="00A177F8"/>
    <w:rsid w:val="00A17AB3"/>
    <w:rsid w:val="00A20116"/>
    <w:rsid w:val="00A20661"/>
    <w:rsid w:val="00A21B89"/>
    <w:rsid w:val="00A22528"/>
    <w:rsid w:val="00A22C69"/>
    <w:rsid w:val="00A22F70"/>
    <w:rsid w:val="00A236C8"/>
    <w:rsid w:val="00A2377B"/>
    <w:rsid w:val="00A23ADE"/>
    <w:rsid w:val="00A23C04"/>
    <w:rsid w:val="00A24110"/>
    <w:rsid w:val="00A24717"/>
    <w:rsid w:val="00A24BC5"/>
    <w:rsid w:val="00A25AC0"/>
    <w:rsid w:val="00A25C71"/>
    <w:rsid w:val="00A26248"/>
    <w:rsid w:val="00A2648C"/>
    <w:rsid w:val="00A27C96"/>
    <w:rsid w:val="00A304AD"/>
    <w:rsid w:val="00A30CD5"/>
    <w:rsid w:val="00A312F4"/>
    <w:rsid w:val="00A313BA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94F"/>
    <w:rsid w:val="00A36E36"/>
    <w:rsid w:val="00A36FBD"/>
    <w:rsid w:val="00A373CE"/>
    <w:rsid w:val="00A37573"/>
    <w:rsid w:val="00A37CD7"/>
    <w:rsid w:val="00A37FE6"/>
    <w:rsid w:val="00A40168"/>
    <w:rsid w:val="00A40481"/>
    <w:rsid w:val="00A4114E"/>
    <w:rsid w:val="00A41374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016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6CBD"/>
    <w:rsid w:val="00A47104"/>
    <w:rsid w:val="00A471A1"/>
    <w:rsid w:val="00A47887"/>
    <w:rsid w:val="00A47EA3"/>
    <w:rsid w:val="00A50DA2"/>
    <w:rsid w:val="00A51F75"/>
    <w:rsid w:val="00A52064"/>
    <w:rsid w:val="00A523A5"/>
    <w:rsid w:val="00A52C9B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D2A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4D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2EBC"/>
    <w:rsid w:val="00A73005"/>
    <w:rsid w:val="00A731AE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77B95"/>
    <w:rsid w:val="00A802F1"/>
    <w:rsid w:val="00A806CC"/>
    <w:rsid w:val="00A80787"/>
    <w:rsid w:val="00A807C6"/>
    <w:rsid w:val="00A81697"/>
    <w:rsid w:val="00A818DC"/>
    <w:rsid w:val="00A81973"/>
    <w:rsid w:val="00A81B56"/>
    <w:rsid w:val="00A8257E"/>
    <w:rsid w:val="00A82C79"/>
    <w:rsid w:val="00A82FA8"/>
    <w:rsid w:val="00A83473"/>
    <w:rsid w:val="00A8382F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33A"/>
    <w:rsid w:val="00A91691"/>
    <w:rsid w:val="00A91A81"/>
    <w:rsid w:val="00A92999"/>
    <w:rsid w:val="00A92B74"/>
    <w:rsid w:val="00A93499"/>
    <w:rsid w:val="00A93B3B"/>
    <w:rsid w:val="00A948B0"/>
    <w:rsid w:val="00A952EA"/>
    <w:rsid w:val="00A95642"/>
    <w:rsid w:val="00A959D3"/>
    <w:rsid w:val="00A96420"/>
    <w:rsid w:val="00A9655A"/>
    <w:rsid w:val="00A96ACD"/>
    <w:rsid w:val="00A97437"/>
    <w:rsid w:val="00A974EC"/>
    <w:rsid w:val="00A979A4"/>
    <w:rsid w:val="00A97AA2"/>
    <w:rsid w:val="00A97BB6"/>
    <w:rsid w:val="00A97DEA"/>
    <w:rsid w:val="00AA00FA"/>
    <w:rsid w:val="00AA067C"/>
    <w:rsid w:val="00AA0A4F"/>
    <w:rsid w:val="00AA0CBA"/>
    <w:rsid w:val="00AA0E58"/>
    <w:rsid w:val="00AA0EAF"/>
    <w:rsid w:val="00AA125D"/>
    <w:rsid w:val="00AA12C7"/>
    <w:rsid w:val="00AA1B67"/>
    <w:rsid w:val="00AA1DC0"/>
    <w:rsid w:val="00AA21E7"/>
    <w:rsid w:val="00AA264A"/>
    <w:rsid w:val="00AA342F"/>
    <w:rsid w:val="00AA369B"/>
    <w:rsid w:val="00AA3780"/>
    <w:rsid w:val="00AA3926"/>
    <w:rsid w:val="00AA3BF9"/>
    <w:rsid w:val="00AA3E13"/>
    <w:rsid w:val="00AA483E"/>
    <w:rsid w:val="00AA5186"/>
    <w:rsid w:val="00AA5741"/>
    <w:rsid w:val="00AA5C58"/>
    <w:rsid w:val="00AA664F"/>
    <w:rsid w:val="00AA6A8E"/>
    <w:rsid w:val="00AA6AFC"/>
    <w:rsid w:val="00AA6BA8"/>
    <w:rsid w:val="00AA6D4F"/>
    <w:rsid w:val="00AA6FD3"/>
    <w:rsid w:val="00AA704F"/>
    <w:rsid w:val="00AA7348"/>
    <w:rsid w:val="00AB008D"/>
    <w:rsid w:val="00AB017B"/>
    <w:rsid w:val="00AB04B0"/>
    <w:rsid w:val="00AB08D3"/>
    <w:rsid w:val="00AB0B5E"/>
    <w:rsid w:val="00AB1E11"/>
    <w:rsid w:val="00AB203D"/>
    <w:rsid w:val="00AB2991"/>
    <w:rsid w:val="00AB2D0C"/>
    <w:rsid w:val="00AB315C"/>
    <w:rsid w:val="00AB367B"/>
    <w:rsid w:val="00AB3822"/>
    <w:rsid w:val="00AB395C"/>
    <w:rsid w:val="00AB4026"/>
    <w:rsid w:val="00AB40E0"/>
    <w:rsid w:val="00AB4287"/>
    <w:rsid w:val="00AB44E2"/>
    <w:rsid w:val="00AB4B0A"/>
    <w:rsid w:val="00AB4C3C"/>
    <w:rsid w:val="00AB4C60"/>
    <w:rsid w:val="00AB5A33"/>
    <w:rsid w:val="00AB5C3E"/>
    <w:rsid w:val="00AB5DA9"/>
    <w:rsid w:val="00AB6732"/>
    <w:rsid w:val="00AB68E9"/>
    <w:rsid w:val="00AB6C86"/>
    <w:rsid w:val="00AB6E45"/>
    <w:rsid w:val="00AB7168"/>
    <w:rsid w:val="00AB74CC"/>
    <w:rsid w:val="00AB76ED"/>
    <w:rsid w:val="00AB7919"/>
    <w:rsid w:val="00AB7D83"/>
    <w:rsid w:val="00AB7DED"/>
    <w:rsid w:val="00AC05BE"/>
    <w:rsid w:val="00AC094D"/>
    <w:rsid w:val="00AC1A45"/>
    <w:rsid w:val="00AC1CF6"/>
    <w:rsid w:val="00AC24C4"/>
    <w:rsid w:val="00AC32ED"/>
    <w:rsid w:val="00AC3C53"/>
    <w:rsid w:val="00AC44F3"/>
    <w:rsid w:val="00AC4715"/>
    <w:rsid w:val="00AC52EA"/>
    <w:rsid w:val="00AC5604"/>
    <w:rsid w:val="00AC5C28"/>
    <w:rsid w:val="00AC6281"/>
    <w:rsid w:val="00AC6536"/>
    <w:rsid w:val="00AC6EF7"/>
    <w:rsid w:val="00AC706E"/>
    <w:rsid w:val="00AC75D8"/>
    <w:rsid w:val="00AC7701"/>
    <w:rsid w:val="00AC7B5D"/>
    <w:rsid w:val="00AC7ED3"/>
    <w:rsid w:val="00AC7F57"/>
    <w:rsid w:val="00AD02B1"/>
    <w:rsid w:val="00AD06CF"/>
    <w:rsid w:val="00AD10D8"/>
    <w:rsid w:val="00AD156B"/>
    <w:rsid w:val="00AD1617"/>
    <w:rsid w:val="00AD1CD6"/>
    <w:rsid w:val="00AD24EF"/>
    <w:rsid w:val="00AD32F6"/>
    <w:rsid w:val="00AD34A2"/>
    <w:rsid w:val="00AD34C6"/>
    <w:rsid w:val="00AD4911"/>
    <w:rsid w:val="00AD49F0"/>
    <w:rsid w:val="00AD4BB0"/>
    <w:rsid w:val="00AD5078"/>
    <w:rsid w:val="00AD509A"/>
    <w:rsid w:val="00AD5520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0E39"/>
    <w:rsid w:val="00AE1421"/>
    <w:rsid w:val="00AE153F"/>
    <w:rsid w:val="00AE16D0"/>
    <w:rsid w:val="00AE16DE"/>
    <w:rsid w:val="00AE218E"/>
    <w:rsid w:val="00AE2363"/>
    <w:rsid w:val="00AE2796"/>
    <w:rsid w:val="00AE2C80"/>
    <w:rsid w:val="00AE2E13"/>
    <w:rsid w:val="00AE314E"/>
    <w:rsid w:val="00AE346F"/>
    <w:rsid w:val="00AE3589"/>
    <w:rsid w:val="00AE368F"/>
    <w:rsid w:val="00AE3718"/>
    <w:rsid w:val="00AE37A0"/>
    <w:rsid w:val="00AE3907"/>
    <w:rsid w:val="00AE4393"/>
    <w:rsid w:val="00AE4769"/>
    <w:rsid w:val="00AE48A0"/>
    <w:rsid w:val="00AE4BD7"/>
    <w:rsid w:val="00AE54EC"/>
    <w:rsid w:val="00AE591E"/>
    <w:rsid w:val="00AE65E5"/>
    <w:rsid w:val="00AE69A7"/>
    <w:rsid w:val="00AE6A39"/>
    <w:rsid w:val="00AE755A"/>
    <w:rsid w:val="00AE7C9D"/>
    <w:rsid w:val="00AF0473"/>
    <w:rsid w:val="00AF05DF"/>
    <w:rsid w:val="00AF0E52"/>
    <w:rsid w:val="00AF1211"/>
    <w:rsid w:val="00AF1286"/>
    <w:rsid w:val="00AF1383"/>
    <w:rsid w:val="00AF16FE"/>
    <w:rsid w:val="00AF18A5"/>
    <w:rsid w:val="00AF1B92"/>
    <w:rsid w:val="00AF1C89"/>
    <w:rsid w:val="00AF1D4E"/>
    <w:rsid w:val="00AF1FCD"/>
    <w:rsid w:val="00AF21C0"/>
    <w:rsid w:val="00AF2FE9"/>
    <w:rsid w:val="00AF320D"/>
    <w:rsid w:val="00AF345F"/>
    <w:rsid w:val="00AF46AB"/>
    <w:rsid w:val="00AF4BCC"/>
    <w:rsid w:val="00AF512D"/>
    <w:rsid w:val="00AF5547"/>
    <w:rsid w:val="00AF5659"/>
    <w:rsid w:val="00AF5BAB"/>
    <w:rsid w:val="00AF6BAC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1ED6"/>
    <w:rsid w:val="00B020BE"/>
    <w:rsid w:val="00B022D0"/>
    <w:rsid w:val="00B02664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0B3"/>
    <w:rsid w:val="00B0514F"/>
    <w:rsid w:val="00B051D7"/>
    <w:rsid w:val="00B05776"/>
    <w:rsid w:val="00B05B3F"/>
    <w:rsid w:val="00B06244"/>
    <w:rsid w:val="00B06BC5"/>
    <w:rsid w:val="00B071D1"/>
    <w:rsid w:val="00B07812"/>
    <w:rsid w:val="00B078F7"/>
    <w:rsid w:val="00B07B86"/>
    <w:rsid w:val="00B10018"/>
    <w:rsid w:val="00B102E3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4A"/>
    <w:rsid w:val="00B12A91"/>
    <w:rsid w:val="00B13189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662"/>
    <w:rsid w:val="00B156D1"/>
    <w:rsid w:val="00B15D63"/>
    <w:rsid w:val="00B16647"/>
    <w:rsid w:val="00B17390"/>
    <w:rsid w:val="00B1742A"/>
    <w:rsid w:val="00B17431"/>
    <w:rsid w:val="00B17494"/>
    <w:rsid w:val="00B205B5"/>
    <w:rsid w:val="00B20AB1"/>
    <w:rsid w:val="00B20C9D"/>
    <w:rsid w:val="00B20EAF"/>
    <w:rsid w:val="00B20FAB"/>
    <w:rsid w:val="00B21130"/>
    <w:rsid w:val="00B2142E"/>
    <w:rsid w:val="00B214C3"/>
    <w:rsid w:val="00B21C1D"/>
    <w:rsid w:val="00B21C61"/>
    <w:rsid w:val="00B21E45"/>
    <w:rsid w:val="00B233FF"/>
    <w:rsid w:val="00B23486"/>
    <w:rsid w:val="00B239AF"/>
    <w:rsid w:val="00B23F4F"/>
    <w:rsid w:val="00B2424C"/>
    <w:rsid w:val="00B2428E"/>
    <w:rsid w:val="00B24628"/>
    <w:rsid w:val="00B24747"/>
    <w:rsid w:val="00B24849"/>
    <w:rsid w:val="00B25BCF"/>
    <w:rsid w:val="00B25FCC"/>
    <w:rsid w:val="00B26042"/>
    <w:rsid w:val="00B263ED"/>
    <w:rsid w:val="00B2739A"/>
    <w:rsid w:val="00B27964"/>
    <w:rsid w:val="00B30098"/>
    <w:rsid w:val="00B30495"/>
    <w:rsid w:val="00B304B3"/>
    <w:rsid w:val="00B3062F"/>
    <w:rsid w:val="00B306FB"/>
    <w:rsid w:val="00B30A9D"/>
    <w:rsid w:val="00B30C62"/>
    <w:rsid w:val="00B30CC3"/>
    <w:rsid w:val="00B30F4E"/>
    <w:rsid w:val="00B313A0"/>
    <w:rsid w:val="00B3175E"/>
    <w:rsid w:val="00B31878"/>
    <w:rsid w:val="00B319CE"/>
    <w:rsid w:val="00B31B49"/>
    <w:rsid w:val="00B33341"/>
    <w:rsid w:val="00B33FF2"/>
    <w:rsid w:val="00B3418F"/>
    <w:rsid w:val="00B342D8"/>
    <w:rsid w:val="00B343A6"/>
    <w:rsid w:val="00B3495D"/>
    <w:rsid w:val="00B34A29"/>
    <w:rsid w:val="00B34AB9"/>
    <w:rsid w:val="00B3610D"/>
    <w:rsid w:val="00B36804"/>
    <w:rsid w:val="00B36D34"/>
    <w:rsid w:val="00B37471"/>
    <w:rsid w:val="00B375EA"/>
    <w:rsid w:val="00B37735"/>
    <w:rsid w:val="00B37870"/>
    <w:rsid w:val="00B37EC5"/>
    <w:rsid w:val="00B40005"/>
    <w:rsid w:val="00B4064F"/>
    <w:rsid w:val="00B40A6B"/>
    <w:rsid w:val="00B40E73"/>
    <w:rsid w:val="00B40ED8"/>
    <w:rsid w:val="00B413C0"/>
    <w:rsid w:val="00B416CD"/>
    <w:rsid w:val="00B4173D"/>
    <w:rsid w:val="00B41A4A"/>
    <w:rsid w:val="00B41AFC"/>
    <w:rsid w:val="00B41FC7"/>
    <w:rsid w:val="00B42247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97C"/>
    <w:rsid w:val="00B45BC1"/>
    <w:rsid w:val="00B45C7E"/>
    <w:rsid w:val="00B4683F"/>
    <w:rsid w:val="00B470DA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031"/>
    <w:rsid w:val="00B51D63"/>
    <w:rsid w:val="00B522E2"/>
    <w:rsid w:val="00B52771"/>
    <w:rsid w:val="00B528AA"/>
    <w:rsid w:val="00B52D26"/>
    <w:rsid w:val="00B53886"/>
    <w:rsid w:val="00B53DAD"/>
    <w:rsid w:val="00B53E0E"/>
    <w:rsid w:val="00B5433A"/>
    <w:rsid w:val="00B5439C"/>
    <w:rsid w:val="00B54673"/>
    <w:rsid w:val="00B549A8"/>
    <w:rsid w:val="00B54EDD"/>
    <w:rsid w:val="00B54F8A"/>
    <w:rsid w:val="00B557E0"/>
    <w:rsid w:val="00B56009"/>
    <w:rsid w:val="00B563D8"/>
    <w:rsid w:val="00B567E6"/>
    <w:rsid w:val="00B56890"/>
    <w:rsid w:val="00B569A9"/>
    <w:rsid w:val="00B56D5E"/>
    <w:rsid w:val="00B56FDA"/>
    <w:rsid w:val="00B570C7"/>
    <w:rsid w:val="00B576BB"/>
    <w:rsid w:val="00B578C3"/>
    <w:rsid w:val="00B61BFC"/>
    <w:rsid w:val="00B6209E"/>
    <w:rsid w:val="00B6233F"/>
    <w:rsid w:val="00B62477"/>
    <w:rsid w:val="00B6283B"/>
    <w:rsid w:val="00B6328B"/>
    <w:rsid w:val="00B63612"/>
    <w:rsid w:val="00B637A4"/>
    <w:rsid w:val="00B6395B"/>
    <w:rsid w:val="00B63A20"/>
    <w:rsid w:val="00B63D92"/>
    <w:rsid w:val="00B641D1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AE8"/>
    <w:rsid w:val="00B70D5B"/>
    <w:rsid w:val="00B70F79"/>
    <w:rsid w:val="00B71114"/>
    <w:rsid w:val="00B7160A"/>
    <w:rsid w:val="00B71F5B"/>
    <w:rsid w:val="00B72852"/>
    <w:rsid w:val="00B72D92"/>
    <w:rsid w:val="00B730FA"/>
    <w:rsid w:val="00B732B5"/>
    <w:rsid w:val="00B73689"/>
    <w:rsid w:val="00B737F4"/>
    <w:rsid w:val="00B7380A"/>
    <w:rsid w:val="00B73FF5"/>
    <w:rsid w:val="00B741EA"/>
    <w:rsid w:val="00B7466C"/>
    <w:rsid w:val="00B74CF1"/>
    <w:rsid w:val="00B74E5A"/>
    <w:rsid w:val="00B74E72"/>
    <w:rsid w:val="00B7608B"/>
    <w:rsid w:val="00B76302"/>
    <w:rsid w:val="00B7661B"/>
    <w:rsid w:val="00B76A7F"/>
    <w:rsid w:val="00B76FAA"/>
    <w:rsid w:val="00B7700B"/>
    <w:rsid w:val="00B7703D"/>
    <w:rsid w:val="00B77449"/>
    <w:rsid w:val="00B774E1"/>
    <w:rsid w:val="00B779C3"/>
    <w:rsid w:val="00B77F6D"/>
    <w:rsid w:val="00B807AC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B45"/>
    <w:rsid w:val="00B83C11"/>
    <w:rsid w:val="00B83FB2"/>
    <w:rsid w:val="00B855EE"/>
    <w:rsid w:val="00B85C02"/>
    <w:rsid w:val="00B85DE2"/>
    <w:rsid w:val="00B8629D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0C41"/>
    <w:rsid w:val="00B91112"/>
    <w:rsid w:val="00B91927"/>
    <w:rsid w:val="00B91BDD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47D"/>
    <w:rsid w:val="00B9553B"/>
    <w:rsid w:val="00B9591A"/>
    <w:rsid w:val="00B959A8"/>
    <w:rsid w:val="00B95C6B"/>
    <w:rsid w:val="00B96952"/>
    <w:rsid w:val="00B97495"/>
    <w:rsid w:val="00BA0239"/>
    <w:rsid w:val="00BA0A5E"/>
    <w:rsid w:val="00BA0A88"/>
    <w:rsid w:val="00BA0EA5"/>
    <w:rsid w:val="00BA0EAA"/>
    <w:rsid w:val="00BA1195"/>
    <w:rsid w:val="00BA1221"/>
    <w:rsid w:val="00BA216E"/>
    <w:rsid w:val="00BA2447"/>
    <w:rsid w:val="00BA2A25"/>
    <w:rsid w:val="00BA2CFA"/>
    <w:rsid w:val="00BA2F59"/>
    <w:rsid w:val="00BA32E9"/>
    <w:rsid w:val="00BA3C5E"/>
    <w:rsid w:val="00BA3CC0"/>
    <w:rsid w:val="00BA3DD7"/>
    <w:rsid w:val="00BA4BCB"/>
    <w:rsid w:val="00BA555D"/>
    <w:rsid w:val="00BA610A"/>
    <w:rsid w:val="00BA645E"/>
    <w:rsid w:val="00BA6518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B0C"/>
    <w:rsid w:val="00BB1E18"/>
    <w:rsid w:val="00BB1E45"/>
    <w:rsid w:val="00BB1F9C"/>
    <w:rsid w:val="00BB202B"/>
    <w:rsid w:val="00BB25A7"/>
    <w:rsid w:val="00BB287B"/>
    <w:rsid w:val="00BB3049"/>
    <w:rsid w:val="00BB32FA"/>
    <w:rsid w:val="00BB3A4D"/>
    <w:rsid w:val="00BB3E2E"/>
    <w:rsid w:val="00BB4611"/>
    <w:rsid w:val="00BB46C7"/>
    <w:rsid w:val="00BB490C"/>
    <w:rsid w:val="00BB4B90"/>
    <w:rsid w:val="00BB4D02"/>
    <w:rsid w:val="00BB56BC"/>
    <w:rsid w:val="00BB58B6"/>
    <w:rsid w:val="00BB58F0"/>
    <w:rsid w:val="00BB6A7C"/>
    <w:rsid w:val="00BB6B0D"/>
    <w:rsid w:val="00BB6BF2"/>
    <w:rsid w:val="00BB6C46"/>
    <w:rsid w:val="00BB6D29"/>
    <w:rsid w:val="00BB6DDA"/>
    <w:rsid w:val="00BB6F2C"/>
    <w:rsid w:val="00BB734B"/>
    <w:rsid w:val="00BB7517"/>
    <w:rsid w:val="00BB7723"/>
    <w:rsid w:val="00BC0256"/>
    <w:rsid w:val="00BC0302"/>
    <w:rsid w:val="00BC0732"/>
    <w:rsid w:val="00BC0ACF"/>
    <w:rsid w:val="00BC0BE5"/>
    <w:rsid w:val="00BC0FD6"/>
    <w:rsid w:val="00BC147F"/>
    <w:rsid w:val="00BC176F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6CD9"/>
    <w:rsid w:val="00BC70AE"/>
    <w:rsid w:val="00BC7156"/>
    <w:rsid w:val="00BC746C"/>
    <w:rsid w:val="00BC7696"/>
    <w:rsid w:val="00BC7AAE"/>
    <w:rsid w:val="00BC7BB5"/>
    <w:rsid w:val="00BD02BF"/>
    <w:rsid w:val="00BD0B4E"/>
    <w:rsid w:val="00BD0D26"/>
    <w:rsid w:val="00BD0D99"/>
    <w:rsid w:val="00BD0E25"/>
    <w:rsid w:val="00BD255C"/>
    <w:rsid w:val="00BD2B4D"/>
    <w:rsid w:val="00BD301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DE5"/>
    <w:rsid w:val="00BD7FEB"/>
    <w:rsid w:val="00BE046D"/>
    <w:rsid w:val="00BE0522"/>
    <w:rsid w:val="00BE054B"/>
    <w:rsid w:val="00BE0E7F"/>
    <w:rsid w:val="00BE1C2D"/>
    <w:rsid w:val="00BE1F66"/>
    <w:rsid w:val="00BE2395"/>
    <w:rsid w:val="00BE2DA3"/>
    <w:rsid w:val="00BE332B"/>
    <w:rsid w:val="00BE36B3"/>
    <w:rsid w:val="00BE459A"/>
    <w:rsid w:val="00BE49E0"/>
    <w:rsid w:val="00BE64A2"/>
    <w:rsid w:val="00BE6F6E"/>
    <w:rsid w:val="00BE7060"/>
    <w:rsid w:val="00BE74F2"/>
    <w:rsid w:val="00BE7DB8"/>
    <w:rsid w:val="00BF0803"/>
    <w:rsid w:val="00BF08F9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BF7D98"/>
    <w:rsid w:val="00C00208"/>
    <w:rsid w:val="00C00621"/>
    <w:rsid w:val="00C00C52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BA3"/>
    <w:rsid w:val="00C06E8E"/>
    <w:rsid w:val="00C06F94"/>
    <w:rsid w:val="00C07063"/>
    <w:rsid w:val="00C07906"/>
    <w:rsid w:val="00C07AD6"/>
    <w:rsid w:val="00C07AE1"/>
    <w:rsid w:val="00C10E1F"/>
    <w:rsid w:val="00C11838"/>
    <w:rsid w:val="00C11F96"/>
    <w:rsid w:val="00C12047"/>
    <w:rsid w:val="00C13816"/>
    <w:rsid w:val="00C13825"/>
    <w:rsid w:val="00C13B6E"/>
    <w:rsid w:val="00C13C03"/>
    <w:rsid w:val="00C13CA7"/>
    <w:rsid w:val="00C13F0A"/>
    <w:rsid w:val="00C140B8"/>
    <w:rsid w:val="00C141A3"/>
    <w:rsid w:val="00C141C7"/>
    <w:rsid w:val="00C145D4"/>
    <w:rsid w:val="00C148E1"/>
    <w:rsid w:val="00C149C3"/>
    <w:rsid w:val="00C16101"/>
    <w:rsid w:val="00C1642D"/>
    <w:rsid w:val="00C1682F"/>
    <w:rsid w:val="00C17604"/>
    <w:rsid w:val="00C17B64"/>
    <w:rsid w:val="00C20132"/>
    <w:rsid w:val="00C20E1B"/>
    <w:rsid w:val="00C21F89"/>
    <w:rsid w:val="00C22EFF"/>
    <w:rsid w:val="00C23C50"/>
    <w:rsid w:val="00C23E52"/>
    <w:rsid w:val="00C24081"/>
    <w:rsid w:val="00C241D2"/>
    <w:rsid w:val="00C245F4"/>
    <w:rsid w:val="00C25233"/>
    <w:rsid w:val="00C254CA"/>
    <w:rsid w:val="00C25C62"/>
    <w:rsid w:val="00C25CA1"/>
    <w:rsid w:val="00C25CA5"/>
    <w:rsid w:val="00C26294"/>
    <w:rsid w:val="00C266A1"/>
    <w:rsid w:val="00C2728E"/>
    <w:rsid w:val="00C275D8"/>
    <w:rsid w:val="00C27770"/>
    <w:rsid w:val="00C27C42"/>
    <w:rsid w:val="00C27DBA"/>
    <w:rsid w:val="00C27EA9"/>
    <w:rsid w:val="00C300E1"/>
    <w:rsid w:val="00C3055E"/>
    <w:rsid w:val="00C306D5"/>
    <w:rsid w:val="00C312AA"/>
    <w:rsid w:val="00C31B39"/>
    <w:rsid w:val="00C3220B"/>
    <w:rsid w:val="00C323B3"/>
    <w:rsid w:val="00C3259D"/>
    <w:rsid w:val="00C325E5"/>
    <w:rsid w:val="00C334C3"/>
    <w:rsid w:val="00C33A0C"/>
    <w:rsid w:val="00C33BC4"/>
    <w:rsid w:val="00C33DE6"/>
    <w:rsid w:val="00C34017"/>
    <w:rsid w:val="00C3474B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6F35"/>
    <w:rsid w:val="00C37415"/>
    <w:rsid w:val="00C37936"/>
    <w:rsid w:val="00C37D67"/>
    <w:rsid w:val="00C404B1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6B73"/>
    <w:rsid w:val="00C46F0B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10E"/>
    <w:rsid w:val="00C53B94"/>
    <w:rsid w:val="00C53C3D"/>
    <w:rsid w:val="00C54095"/>
    <w:rsid w:val="00C5422E"/>
    <w:rsid w:val="00C54624"/>
    <w:rsid w:val="00C54A48"/>
    <w:rsid w:val="00C54BA7"/>
    <w:rsid w:val="00C54C23"/>
    <w:rsid w:val="00C54ED7"/>
    <w:rsid w:val="00C5574A"/>
    <w:rsid w:val="00C55E09"/>
    <w:rsid w:val="00C565FA"/>
    <w:rsid w:val="00C56659"/>
    <w:rsid w:val="00C56C86"/>
    <w:rsid w:val="00C56FD0"/>
    <w:rsid w:val="00C576F8"/>
    <w:rsid w:val="00C57CA0"/>
    <w:rsid w:val="00C60056"/>
    <w:rsid w:val="00C60828"/>
    <w:rsid w:val="00C60B0D"/>
    <w:rsid w:val="00C60FDA"/>
    <w:rsid w:val="00C612C6"/>
    <w:rsid w:val="00C61DE8"/>
    <w:rsid w:val="00C62239"/>
    <w:rsid w:val="00C62398"/>
    <w:rsid w:val="00C6261E"/>
    <w:rsid w:val="00C62833"/>
    <w:rsid w:val="00C62980"/>
    <w:rsid w:val="00C62C6C"/>
    <w:rsid w:val="00C63386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491"/>
    <w:rsid w:val="00C66587"/>
    <w:rsid w:val="00C6730C"/>
    <w:rsid w:val="00C6733D"/>
    <w:rsid w:val="00C6793E"/>
    <w:rsid w:val="00C67C10"/>
    <w:rsid w:val="00C67C25"/>
    <w:rsid w:val="00C67D35"/>
    <w:rsid w:val="00C67DCC"/>
    <w:rsid w:val="00C70091"/>
    <w:rsid w:val="00C70097"/>
    <w:rsid w:val="00C72356"/>
    <w:rsid w:val="00C72361"/>
    <w:rsid w:val="00C72F83"/>
    <w:rsid w:val="00C733C1"/>
    <w:rsid w:val="00C73B38"/>
    <w:rsid w:val="00C74302"/>
    <w:rsid w:val="00C743E5"/>
    <w:rsid w:val="00C74FF4"/>
    <w:rsid w:val="00C750B4"/>
    <w:rsid w:val="00C75AD5"/>
    <w:rsid w:val="00C75FB3"/>
    <w:rsid w:val="00C76FE1"/>
    <w:rsid w:val="00C7720E"/>
    <w:rsid w:val="00C80228"/>
    <w:rsid w:val="00C806D2"/>
    <w:rsid w:val="00C81500"/>
    <w:rsid w:val="00C817B4"/>
    <w:rsid w:val="00C81950"/>
    <w:rsid w:val="00C81B8A"/>
    <w:rsid w:val="00C81BA7"/>
    <w:rsid w:val="00C81BF8"/>
    <w:rsid w:val="00C81EF9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3D5F"/>
    <w:rsid w:val="00C94DF6"/>
    <w:rsid w:val="00C94F18"/>
    <w:rsid w:val="00C9590E"/>
    <w:rsid w:val="00C96437"/>
    <w:rsid w:val="00C96B0F"/>
    <w:rsid w:val="00C96D4A"/>
    <w:rsid w:val="00C96E11"/>
    <w:rsid w:val="00C9728C"/>
    <w:rsid w:val="00C97AF9"/>
    <w:rsid w:val="00C97CD3"/>
    <w:rsid w:val="00C97F79"/>
    <w:rsid w:val="00CA0B1A"/>
    <w:rsid w:val="00CA0F7E"/>
    <w:rsid w:val="00CA14CE"/>
    <w:rsid w:val="00CA16E8"/>
    <w:rsid w:val="00CA1E14"/>
    <w:rsid w:val="00CA20C3"/>
    <w:rsid w:val="00CA2AA7"/>
    <w:rsid w:val="00CA2E3F"/>
    <w:rsid w:val="00CA339E"/>
    <w:rsid w:val="00CA3577"/>
    <w:rsid w:val="00CA358C"/>
    <w:rsid w:val="00CA3645"/>
    <w:rsid w:val="00CA37CD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A783E"/>
    <w:rsid w:val="00CA7F4D"/>
    <w:rsid w:val="00CB032F"/>
    <w:rsid w:val="00CB0BC6"/>
    <w:rsid w:val="00CB0E47"/>
    <w:rsid w:val="00CB17E2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0E"/>
    <w:rsid w:val="00CC26FF"/>
    <w:rsid w:val="00CC3153"/>
    <w:rsid w:val="00CC39BF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670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01F"/>
    <w:rsid w:val="00CD5475"/>
    <w:rsid w:val="00CD5532"/>
    <w:rsid w:val="00CD558B"/>
    <w:rsid w:val="00CD58EF"/>
    <w:rsid w:val="00CD607F"/>
    <w:rsid w:val="00CD6965"/>
    <w:rsid w:val="00CD6F5B"/>
    <w:rsid w:val="00CD6FD6"/>
    <w:rsid w:val="00CD70A9"/>
    <w:rsid w:val="00CD731A"/>
    <w:rsid w:val="00CD7764"/>
    <w:rsid w:val="00CD78DE"/>
    <w:rsid w:val="00CD7EB4"/>
    <w:rsid w:val="00CD7F6B"/>
    <w:rsid w:val="00CE01F3"/>
    <w:rsid w:val="00CE06F4"/>
    <w:rsid w:val="00CE0A7F"/>
    <w:rsid w:val="00CE1114"/>
    <w:rsid w:val="00CE148D"/>
    <w:rsid w:val="00CE1896"/>
    <w:rsid w:val="00CE1FFD"/>
    <w:rsid w:val="00CE2E84"/>
    <w:rsid w:val="00CE349D"/>
    <w:rsid w:val="00CE4572"/>
    <w:rsid w:val="00CE48A8"/>
    <w:rsid w:val="00CE4C8D"/>
    <w:rsid w:val="00CE5019"/>
    <w:rsid w:val="00CE50F2"/>
    <w:rsid w:val="00CE56D4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2EE9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576"/>
    <w:rsid w:val="00CF6F15"/>
    <w:rsid w:val="00CF7181"/>
    <w:rsid w:val="00CF7435"/>
    <w:rsid w:val="00CF7494"/>
    <w:rsid w:val="00CF7734"/>
    <w:rsid w:val="00CF7D28"/>
    <w:rsid w:val="00D00280"/>
    <w:rsid w:val="00D006F8"/>
    <w:rsid w:val="00D00D33"/>
    <w:rsid w:val="00D012BB"/>
    <w:rsid w:val="00D0138F"/>
    <w:rsid w:val="00D013EE"/>
    <w:rsid w:val="00D019F0"/>
    <w:rsid w:val="00D02850"/>
    <w:rsid w:val="00D037BA"/>
    <w:rsid w:val="00D03BB1"/>
    <w:rsid w:val="00D03ED1"/>
    <w:rsid w:val="00D044F9"/>
    <w:rsid w:val="00D0481A"/>
    <w:rsid w:val="00D04BAF"/>
    <w:rsid w:val="00D04F2F"/>
    <w:rsid w:val="00D066A3"/>
    <w:rsid w:val="00D071CC"/>
    <w:rsid w:val="00D07B7B"/>
    <w:rsid w:val="00D10B1A"/>
    <w:rsid w:val="00D10B91"/>
    <w:rsid w:val="00D1140A"/>
    <w:rsid w:val="00D118BB"/>
    <w:rsid w:val="00D11C4C"/>
    <w:rsid w:val="00D1263E"/>
    <w:rsid w:val="00D12FB2"/>
    <w:rsid w:val="00D138D7"/>
    <w:rsid w:val="00D13A39"/>
    <w:rsid w:val="00D13DE9"/>
    <w:rsid w:val="00D14227"/>
    <w:rsid w:val="00D14237"/>
    <w:rsid w:val="00D14F9C"/>
    <w:rsid w:val="00D15219"/>
    <w:rsid w:val="00D157DD"/>
    <w:rsid w:val="00D158F8"/>
    <w:rsid w:val="00D15A4A"/>
    <w:rsid w:val="00D15ADA"/>
    <w:rsid w:val="00D15E0E"/>
    <w:rsid w:val="00D15FF4"/>
    <w:rsid w:val="00D16204"/>
    <w:rsid w:val="00D164BF"/>
    <w:rsid w:val="00D16FF2"/>
    <w:rsid w:val="00D17749"/>
    <w:rsid w:val="00D17A76"/>
    <w:rsid w:val="00D20A23"/>
    <w:rsid w:val="00D21652"/>
    <w:rsid w:val="00D220EF"/>
    <w:rsid w:val="00D2214A"/>
    <w:rsid w:val="00D22F0B"/>
    <w:rsid w:val="00D235AD"/>
    <w:rsid w:val="00D236E5"/>
    <w:rsid w:val="00D23C30"/>
    <w:rsid w:val="00D23C37"/>
    <w:rsid w:val="00D25DA1"/>
    <w:rsid w:val="00D25E00"/>
    <w:rsid w:val="00D25F00"/>
    <w:rsid w:val="00D262F7"/>
    <w:rsid w:val="00D26451"/>
    <w:rsid w:val="00D27290"/>
    <w:rsid w:val="00D2793A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6F64"/>
    <w:rsid w:val="00D37508"/>
    <w:rsid w:val="00D375EA"/>
    <w:rsid w:val="00D376B0"/>
    <w:rsid w:val="00D379D4"/>
    <w:rsid w:val="00D37FAE"/>
    <w:rsid w:val="00D4043F"/>
    <w:rsid w:val="00D40B18"/>
    <w:rsid w:val="00D40C18"/>
    <w:rsid w:val="00D41065"/>
    <w:rsid w:val="00D4141B"/>
    <w:rsid w:val="00D41593"/>
    <w:rsid w:val="00D4226D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6B1"/>
    <w:rsid w:val="00D4479E"/>
    <w:rsid w:val="00D44E4D"/>
    <w:rsid w:val="00D45846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988"/>
    <w:rsid w:val="00D52CAF"/>
    <w:rsid w:val="00D53907"/>
    <w:rsid w:val="00D53B2C"/>
    <w:rsid w:val="00D53D56"/>
    <w:rsid w:val="00D53EA7"/>
    <w:rsid w:val="00D540AA"/>
    <w:rsid w:val="00D5470A"/>
    <w:rsid w:val="00D54BD8"/>
    <w:rsid w:val="00D54EA5"/>
    <w:rsid w:val="00D55188"/>
    <w:rsid w:val="00D55FCB"/>
    <w:rsid w:val="00D5612F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3AD3"/>
    <w:rsid w:val="00D64287"/>
    <w:rsid w:val="00D643F2"/>
    <w:rsid w:val="00D64488"/>
    <w:rsid w:val="00D64540"/>
    <w:rsid w:val="00D65AB3"/>
    <w:rsid w:val="00D666E2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465"/>
    <w:rsid w:val="00D71E19"/>
    <w:rsid w:val="00D7210B"/>
    <w:rsid w:val="00D7212E"/>
    <w:rsid w:val="00D72D3C"/>
    <w:rsid w:val="00D72D46"/>
    <w:rsid w:val="00D7364F"/>
    <w:rsid w:val="00D73801"/>
    <w:rsid w:val="00D73AEE"/>
    <w:rsid w:val="00D7416F"/>
    <w:rsid w:val="00D742D7"/>
    <w:rsid w:val="00D744B3"/>
    <w:rsid w:val="00D749F6"/>
    <w:rsid w:val="00D755BA"/>
    <w:rsid w:val="00D758F2"/>
    <w:rsid w:val="00D75A5D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1E3E"/>
    <w:rsid w:val="00D823B7"/>
    <w:rsid w:val="00D82B7D"/>
    <w:rsid w:val="00D82D3C"/>
    <w:rsid w:val="00D837B0"/>
    <w:rsid w:val="00D844F8"/>
    <w:rsid w:val="00D84810"/>
    <w:rsid w:val="00D848F8"/>
    <w:rsid w:val="00D84B7F"/>
    <w:rsid w:val="00D84E29"/>
    <w:rsid w:val="00D84E8E"/>
    <w:rsid w:val="00D85B6A"/>
    <w:rsid w:val="00D86978"/>
    <w:rsid w:val="00D86A02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5417"/>
    <w:rsid w:val="00D96279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1CCD"/>
    <w:rsid w:val="00DA21EA"/>
    <w:rsid w:val="00DA2606"/>
    <w:rsid w:val="00DA281D"/>
    <w:rsid w:val="00DA2862"/>
    <w:rsid w:val="00DA31BD"/>
    <w:rsid w:val="00DA3E95"/>
    <w:rsid w:val="00DA3FCE"/>
    <w:rsid w:val="00DA4732"/>
    <w:rsid w:val="00DA4EE9"/>
    <w:rsid w:val="00DA5011"/>
    <w:rsid w:val="00DA5860"/>
    <w:rsid w:val="00DA5F19"/>
    <w:rsid w:val="00DA6332"/>
    <w:rsid w:val="00DA6362"/>
    <w:rsid w:val="00DA67E3"/>
    <w:rsid w:val="00DA6B82"/>
    <w:rsid w:val="00DA6C02"/>
    <w:rsid w:val="00DA731A"/>
    <w:rsid w:val="00DA7500"/>
    <w:rsid w:val="00DA7534"/>
    <w:rsid w:val="00DA789C"/>
    <w:rsid w:val="00DB0010"/>
    <w:rsid w:val="00DB0090"/>
    <w:rsid w:val="00DB0EB7"/>
    <w:rsid w:val="00DB10B3"/>
    <w:rsid w:val="00DB1631"/>
    <w:rsid w:val="00DB19F4"/>
    <w:rsid w:val="00DB1CAA"/>
    <w:rsid w:val="00DB1E8F"/>
    <w:rsid w:val="00DB23D2"/>
    <w:rsid w:val="00DB2DAB"/>
    <w:rsid w:val="00DB30FE"/>
    <w:rsid w:val="00DB3DDE"/>
    <w:rsid w:val="00DB41EC"/>
    <w:rsid w:val="00DB4F71"/>
    <w:rsid w:val="00DB4FA2"/>
    <w:rsid w:val="00DB5086"/>
    <w:rsid w:val="00DB55CF"/>
    <w:rsid w:val="00DB592C"/>
    <w:rsid w:val="00DB5D60"/>
    <w:rsid w:val="00DB5F6D"/>
    <w:rsid w:val="00DB6D0E"/>
    <w:rsid w:val="00DB6FAB"/>
    <w:rsid w:val="00DB748E"/>
    <w:rsid w:val="00DC08AE"/>
    <w:rsid w:val="00DC0AAC"/>
    <w:rsid w:val="00DC0FE9"/>
    <w:rsid w:val="00DC1652"/>
    <w:rsid w:val="00DC1F90"/>
    <w:rsid w:val="00DC20BE"/>
    <w:rsid w:val="00DC22C4"/>
    <w:rsid w:val="00DC243F"/>
    <w:rsid w:val="00DC3112"/>
    <w:rsid w:val="00DC37DB"/>
    <w:rsid w:val="00DC3BE5"/>
    <w:rsid w:val="00DC3E48"/>
    <w:rsid w:val="00DC414B"/>
    <w:rsid w:val="00DC4A03"/>
    <w:rsid w:val="00DC4ED6"/>
    <w:rsid w:val="00DC5A09"/>
    <w:rsid w:val="00DC5E1C"/>
    <w:rsid w:val="00DC61AE"/>
    <w:rsid w:val="00DC61D4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CEC"/>
    <w:rsid w:val="00DD2D21"/>
    <w:rsid w:val="00DD30F6"/>
    <w:rsid w:val="00DD413C"/>
    <w:rsid w:val="00DD4222"/>
    <w:rsid w:val="00DD4270"/>
    <w:rsid w:val="00DD4873"/>
    <w:rsid w:val="00DD4B02"/>
    <w:rsid w:val="00DD5D4E"/>
    <w:rsid w:val="00DD6483"/>
    <w:rsid w:val="00DD6787"/>
    <w:rsid w:val="00DD6B70"/>
    <w:rsid w:val="00DD6F2F"/>
    <w:rsid w:val="00DD7617"/>
    <w:rsid w:val="00DD7C7F"/>
    <w:rsid w:val="00DE08EB"/>
    <w:rsid w:val="00DE0C63"/>
    <w:rsid w:val="00DE179F"/>
    <w:rsid w:val="00DE1857"/>
    <w:rsid w:val="00DE18FD"/>
    <w:rsid w:val="00DE1973"/>
    <w:rsid w:val="00DE1CB7"/>
    <w:rsid w:val="00DE1CC5"/>
    <w:rsid w:val="00DE24F6"/>
    <w:rsid w:val="00DE270D"/>
    <w:rsid w:val="00DE2E0C"/>
    <w:rsid w:val="00DE2EEA"/>
    <w:rsid w:val="00DE3638"/>
    <w:rsid w:val="00DE37B9"/>
    <w:rsid w:val="00DE391E"/>
    <w:rsid w:val="00DE4241"/>
    <w:rsid w:val="00DE425C"/>
    <w:rsid w:val="00DE46FF"/>
    <w:rsid w:val="00DE4754"/>
    <w:rsid w:val="00DE4FAA"/>
    <w:rsid w:val="00DE554F"/>
    <w:rsid w:val="00DE57FA"/>
    <w:rsid w:val="00DE5A3C"/>
    <w:rsid w:val="00DE5B6E"/>
    <w:rsid w:val="00DE5C2B"/>
    <w:rsid w:val="00DE5EC4"/>
    <w:rsid w:val="00DE6AE6"/>
    <w:rsid w:val="00DE6F34"/>
    <w:rsid w:val="00DE790F"/>
    <w:rsid w:val="00DF0292"/>
    <w:rsid w:val="00DF216A"/>
    <w:rsid w:val="00DF2E40"/>
    <w:rsid w:val="00DF3416"/>
    <w:rsid w:val="00DF3717"/>
    <w:rsid w:val="00DF3789"/>
    <w:rsid w:val="00DF3E43"/>
    <w:rsid w:val="00DF4E24"/>
    <w:rsid w:val="00DF5328"/>
    <w:rsid w:val="00DF5C90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E0E"/>
    <w:rsid w:val="00E00F4D"/>
    <w:rsid w:val="00E017DD"/>
    <w:rsid w:val="00E01A31"/>
    <w:rsid w:val="00E01AC0"/>
    <w:rsid w:val="00E01C68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8A8"/>
    <w:rsid w:val="00E15908"/>
    <w:rsid w:val="00E15CE0"/>
    <w:rsid w:val="00E15E02"/>
    <w:rsid w:val="00E1660F"/>
    <w:rsid w:val="00E16DAC"/>
    <w:rsid w:val="00E16FA9"/>
    <w:rsid w:val="00E174CC"/>
    <w:rsid w:val="00E1760F"/>
    <w:rsid w:val="00E17C52"/>
    <w:rsid w:val="00E2025C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3A99"/>
    <w:rsid w:val="00E243E2"/>
    <w:rsid w:val="00E243F0"/>
    <w:rsid w:val="00E24672"/>
    <w:rsid w:val="00E254A3"/>
    <w:rsid w:val="00E25B57"/>
    <w:rsid w:val="00E25C2E"/>
    <w:rsid w:val="00E25D68"/>
    <w:rsid w:val="00E261EB"/>
    <w:rsid w:val="00E26610"/>
    <w:rsid w:val="00E267BC"/>
    <w:rsid w:val="00E2706D"/>
    <w:rsid w:val="00E273FB"/>
    <w:rsid w:val="00E27A83"/>
    <w:rsid w:val="00E27E5B"/>
    <w:rsid w:val="00E27E8D"/>
    <w:rsid w:val="00E30173"/>
    <w:rsid w:val="00E3030E"/>
    <w:rsid w:val="00E30B09"/>
    <w:rsid w:val="00E30F7B"/>
    <w:rsid w:val="00E31501"/>
    <w:rsid w:val="00E31B25"/>
    <w:rsid w:val="00E3273B"/>
    <w:rsid w:val="00E331DC"/>
    <w:rsid w:val="00E332C5"/>
    <w:rsid w:val="00E34048"/>
    <w:rsid w:val="00E34183"/>
    <w:rsid w:val="00E3498D"/>
    <w:rsid w:val="00E3504E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A39"/>
    <w:rsid w:val="00E43A50"/>
    <w:rsid w:val="00E43FCF"/>
    <w:rsid w:val="00E44032"/>
    <w:rsid w:val="00E44133"/>
    <w:rsid w:val="00E44479"/>
    <w:rsid w:val="00E4456E"/>
    <w:rsid w:val="00E4464D"/>
    <w:rsid w:val="00E44988"/>
    <w:rsid w:val="00E44B49"/>
    <w:rsid w:val="00E44D6B"/>
    <w:rsid w:val="00E44E3C"/>
    <w:rsid w:val="00E45B42"/>
    <w:rsid w:val="00E461CB"/>
    <w:rsid w:val="00E46632"/>
    <w:rsid w:val="00E469A5"/>
    <w:rsid w:val="00E46A56"/>
    <w:rsid w:val="00E46BAE"/>
    <w:rsid w:val="00E46EB6"/>
    <w:rsid w:val="00E47632"/>
    <w:rsid w:val="00E47A4F"/>
    <w:rsid w:val="00E47F6E"/>
    <w:rsid w:val="00E50665"/>
    <w:rsid w:val="00E51952"/>
    <w:rsid w:val="00E51E61"/>
    <w:rsid w:val="00E52797"/>
    <w:rsid w:val="00E53114"/>
    <w:rsid w:val="00E533C3"/>
    <w:rsid w:val="00E53582"/>
    <w:rsid w:val="00E535C8"/>
    <w:rsid w:val="00E53690"/>
    <w:rsid w:val="00E53A51"/>
    <w:rsid w:val="00E53E66"/>
    <w:rsid w:val="00E540FD"/>
    <w:rsid w:val="00E5424F"/>
    <w:rsid w:val="00E54278"/>
    <w:rsid w:val="00E54358"/>
    <w:rsid w:val="00E545F6"/>
    <w:rsid w:val="00E54745"/>
    <w:rsid w:val="00E54AF7"/>
    <w:rsid w:val="00E54E31"/>
    <w:rsid w:val="00E54EF9"/>
    <w:rsid w:val="00E552C0"/>
    <w:rsid w:val="00E55D58"/>
    <w:rsid w:val="00E55E68"/>
    <w:rsid w:val="00E563AF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C91"/>
    <w:rsid w:val="00E61DC9"/>
    <w:rsid w:val="00E61E45"/>
    <w:rsid w:val="00E61EAF"/>
    <w:rsid w:val="00E62028"/>
    <w:rsid w:val="00E620DE"/>
    <w:rsid w:val="00E62C1E"/>
    <w:rsid w:val="00E62ED4"/>
    <w:rsid w:val="00E62F79"/>
    <w:rsid w:val="00E62FBF"/>
    <w:rsid w:val="00E63421"/>
    <w:rsid w:val="00E6365B"/>
    <w:rsid w:val="00E637FF"/>
    <w:rsid w:val="00E63A39"/>
    <w:rsid w:val="00E64151"/>
    <w:rsid w:val="00E64802"/>
    <w:rsid w:val="00E64843"/>
    <w:rsid w:val="00E649D5"/>
    <w:rsid w:val="00E65398"/>
    <w:rsid w:val="00E653BA"/>
    <w:rsid w:val="00E66323"/>
    <w:rsid w:val="00E66BA5"/>
    <w:rsid w:val="00E66D2E"/>
    <w:rsid w:val="00E671A0"/>
    <w:rsid w:val="00E67215"/>
    <w:rsid w:val="00E673A6"/>
    <w:rsid w:val="00E6776C"/>
    <w:rsid w:val="00E6778A"/>
    <w:rsid w:val="00E67F39"/>
    <w:rsid w:val="00E67FC9"/>
    <w:rsid w:val="00E7009E"/>
    <w:rsid w:val="00E708FF"/>
    <w:rsid w:val="00E709C1"/>
    <w:rsid w:val="00E7122B"/>
    <w:rsid w:val="00E71517"/>
    <w:rsid w:val="00E71999"/>
    <w:rsid w:val="00E71DEF"/>
    <w:rsid w:val="00E723AA"/>
    <w:rsid w:val="00E725C0"/>
    <w:rsid w:val="00E7288C"/>
    <w:rsid w:val="00E72EA4"/>
    <w:rsid w:val="00E73AA5"/>
    <w:rsid w:val="00E73BAE"/>
    <w:rsid w:val="00E740E5"/>
    <w:rsid w:val="00E7456D"/>
    <w:rsid w:val="00E746E9"/>
    <w:rsid w:val="00E75413"/>
    <w:rsid w:val="00E75F51"/>
    <w:rsid w:val="00E75F5E"/>
    <w:rsid w:val="00E75F78"/>
    <w:rsid w:val="00E76172"/>
    <w:rsid w:val="00E76577"/>
    <w:rsid w:val="00E76959"/>
    <w:rsid w:val="00E76CC4"/>
    <w:rsid w:val="00E772C9"/>
    <w:rsid w:val="00E77421"/>
    <w:rsid w:val="00E77DD9"/>
    <w:rsid w:val="00E80FDF"/>
    <w:rsid w:val="00E8139E"/>
    <w:rsid w:val="00E81645"/>
    <w:rsid w:val="00E81732"/>
    <w:rsid w:val="00E82493"/>
    <w:rsid w:val="00E82557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5E0D"/>
    <w:rsid w:val="00E862E9"/>
    <w:rsid w:val="00E863DA"/>
    <w:rsid w:val="00E86480"/>
    <w:rsid w:val="00E878FA"/>
    <w:rsid w:val="00E87968"/>
    <w:rsid w:val="00E87B62"/>
    <w:rsid w:val="00E87D97"/>
    <w:rsid w:val="00E87EB1"/>
    <w:rsid w:val="00E903CB"/>
    <w:rsid w:val="00E90F94"/>
    <w:rsid w:val="00E9194B"/>
    <w:rsid w:val="00E919A0"/>
    <w:rsid w:val="00E91D3F"/>
    <w:rsid w:val="00E920BA"/>
    <w:rsid w:val="00E920CE"/>
    <w:rsid w:val="00E922B7"/>
    <w:rsid w:val="00E9231D"/>
    <w:rsid w:val="00E92900"/>
    <w:rsid w:val="00E9290B"/>
    <w:rsid w:val="00E92924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95"/>
    <w:rsid w:val="00E967B3"/>
    <w:rsid w:val="00E96800"/>
    <w:rsid w:val="00E968F7"/>
    <w:rsid w:val="00E9752B"/>
    <w:rsid w:val="00E9781A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85A"/>
    <w:rsid w:val="00EB0B4E"/>
    <w:rsid w:val="00EB0F13"/>
    <w:rsid w:val="00EB18C7"/>
    <w:rsid w:val="00EB1B06"/>
    <w:rsid w:val="00EB1EE4"/>
    <w:rsid w:val="00EB1FF6"/>
    <w:rsid w:val="00EB2825"/>
    <w:rsid w:val="00EB2D16"/>
    <w:rsid w:val="00EB2D94"/>
    <w:rsid w:val="00EB34EF"/>
    <w:rsid w:val="00EB3536"/>
    <w:rsid w:val="00EB3853"/>
    <w:rsid w:val="00EB3A8E"/>
    <w:rsid w:val="00EB412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2E5F"/>
    <w:rsid w:val="00EC30F2"/>
    <w:rsid w:val="00EC3199"/>
    <w:rsid w:val="00EC41FE"/>
    <w:rsid w:val="00EC43DC"/>
    <w:rsid w:val="00EC4CC6"/>
    <w:rsid w:val="00EC5A64"/>
    <w:rsid w:val="00EC6065"/>
    <w:rsid w:val="00EC60C5"/>
    <w:rsid w:val="00EC6509"/>
    <w:rsid w:val="00EC668B"/>
    <w:rsid w:val="00EC69AF"/>
    <w:rsid w:val="00EC6A8D"/>
    <w:rsid w:val="00EC7701"/>
    <w:rsid w:val="00EC7D0A"/>
    <w:rsid w:val="00ED0ADC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2FB1"/>
    <w:rsid w:val="00ED33F9"/>
    <w:rsid w:val="00ED354C"/>
    <w:rsid w:val="00ED38D3"/>
    <w:rsid w:val="00ED391D"/>
    <w:rsid w:val="00ED4623"/>
    <w:rsid w:val="00ED54D9"/>
    <w:rsid w:val="00ED55DC"/>
    <w:rsid w:val="00ED5FBE"/>
    <w:rsid w:val="00ED639F"/>
    <w:rsid w:val="00ED6498"/>
    <w:rsid w:val="00ED684B"/>
    <w:rsid w:val="00ED6A25"/>
    <w:rsid w:val="00ED7085"/>
    <w:rsid w:val="00ED70EF"/>
    <w:rsid w:val="00ED798C"/>
    <w:rsid w:val="00ED7BE6"/>
    <w:rsid w:val="00ED7C0E"/>
    <w:rsid w:val="00EE0884"/>
    <w:rsid w:val="00EE0AFD"/>
    <w:rsid w:val="00EE0B72"/>
    <w:rsid w:val="00EE0BC8"/>
    <w:rsid w:val="00EE11B6"/>
    <w:rsid w:val="00EE13AC"/>
    <w:rsid w:val="00EE1815"/>
    <w:rsid w:val="00EE1B0B"/>
    <w:rsid w:val="00EE22E5"/>
    <w:rsid w:val="00EE2363"/>
    <w:rsid w:val="00EE2F51"/>
    <w:rsid w:val="00EE32C8"/>
    <w:rsid w:val="00EE38E1"/>
    <w:rsid w:val="00EE3B51"/>
    <w:rsid w:val="00EE4720"/>
    <w:rsid w:val="00EE4733"/>
    <w:rsid w:val="00EE65A1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5ECC"/>
    <w:rsid w:val="00EF6161"/>
    <w:rsid w:val="00EF669F"/>
    <w:rsid w:val="00EF66DA"/>
    <w:rsid w:val="00EF6B39"/>
    <w:rsid w:val="00EF6DEE"/>
    <w:rsid w:val="00EF7242"/>
    <w:rsid w:val="00EF759E"/>
    <w:rsid w:val="00EF772E"/>
    <w:rsid w:val="00EF793C"/>
    <w:rsid w:val="00EF7E39"/>
    <w:rsid w:val="00EF7FBB"/>
    <w:rsid w:val="00F00A58"/>
    <w:rsid w:val="00F00B07"/>
    <w:rsid w:val="00F01539"/>
    <w:rsid w:val="00F01A31"/>
    <w:rsid w:val="00F01ACA"/>
    <w:rsid w:val="00F01CC5"/>
    <w:rsid w:val="00F01EDC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51E"/>
    <w:rsid w:val="00F03841"/>
    <w:rsid w:val="00F0385B"/>
    <w:rsid w:val="00F03963"/>
    <w:rsid w:val="00F044E4"/>
    <w:rsid w:val="00F04A49"/>
    <w:rsid w:val="00F0664E"/>
    <w:rsid w:val="00F06876"/>
    <w:rsid w:val="00F06F5C"/>
    <w:rsid w:val="00F07117"/>
    <w:rsid w:val="00F07146"/>
    <w:rsid w:val="00F07429"/>
    <w:rsid w:val="00F07A4D"/>
    <w:rsid w:val="00F07E16"/>
    <w:rsid w:val="00F07E46"/>
    <w:rsid w:val="00F07FF8"/>
    <w:rsid w:val="00F1039F"/>
    <w:rsid w:val="00F108CC"/>
    <w:rsid w:val="00F108DD"/>
    <w:rsid w:val="00F11256"/>
    <w:rsid w:val="00F112C2"/>
    <w:rsid w:val="00F1154A"/>
    <w:rsid w:val="00F11D50"/>
    <w:rsid w:val="00F11F03"/>
    <w:rsid w:val="00F12254"/>
    <w:rsid w:val="00F129AF"/>
    <w:rsid w:val="00F12B97"/>
    <w:rsid w:val="00F13856"/>
    <w:rsid w:val="00F13CAB"/>
    <w:rsid w:val="00F150DF"/>
    <w:rsid w:val="00F153AD"/>
    <w:rsid w:val="00F15663"/>
    <w:rsid w:val="00F15B9A"/>
    <w:rsid w:val="00F161B7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2993"/>
    <w:rsid w:val="00F232B9"/>
    <w:rsid w:val="00F2416E"/>
    <w:rsid w:val="00F2463F"/>
    <w:rsid w:val="00F252A5"/>
    <w:rsid w:val="00F2551E"/>
    <w:rsid w:val="00F25526"/>
    <w:rsid w:val="00F265A4"/>
    <w:rsid w:val="00F26A0C"/>
    <w:rsid w:val="00F26DB5"/>
    <w:rsid w:val="00F26E9B"/>
    <w:rsid w:val="00F2715C"/>
    <w:rsid w:val="00F27656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4D"/>
    <w:rsid w:val="00F32696"/>
    <w:rsid w:val="00F327C5"/>
    <w:rsid w:val="00F3319D"/>
    <w:rsid w:val="00F339D0"/>
    <w:rsid w:val="00F33BF0"/>
    <w:rsid w:val="00F33C8B"/>
    <w:rsid w:val="00F33F14"/>
    <w:rsid w:val="00F33F94"/>
    <w:rsid w:val="00F34100"/>
    <w:rsid w:val="00F34C86"/>
    <w:rsid w:val="00F35DEF"/>
    <w:rsid w:val="00F36B8E"/>
    <w:rsid w:val="00F376FE"/>
    <w:rsid w:val="00F377E2"/>
    <w:rsid w:val="00F40450"/>
    <w:rsid w:val="00F4058B"/>
    <w:rsid w:val="00F40725"/>
    <w:rsid w:val="00F411F7"/>
    <w:rsid w:val="00F41F1C"/>
    <w:rsid w:val="00F4243B"/>
    <w:rsid w:val="00F42468"/>
    <w:rsid w:val="00F426EB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936"/>
    <w:rsid w:val="00F46CD3"/>
    <w:rsid w:val="00F46E81"/>
    <w:rsid w:val="00F46FE7"/>
    <w:rsid w:val="00F47BDD"/>
    <w:rsid w:val="00F509E0"/>
    <w:rsid w:val="00F50CEF"/>
    <w:rsid w:val="00F50EC0"/>
    <w:rsid w:val="00F50F78"/>
    <w:rsid w:val="00F50FAF"/>
    <w:rsid w:val="00F519AB"/>
    <w:rsid w:val="00F51DFD"/>
    <w:rsid w:val="00F5286D"/>
    <w:rsid w:val="00F52BD9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962"/>
    <w:rsid w:val="00F55B1A"/>
    <w:rsid w:val="00F56BAB"/>
    <w:rsid w:val="00F56BB0"/>
    <w:rsid w:val="00F570DE"/>
    <w:rsid w:val="00F5795C"/>
    <w:rsid w:val="00F60057"/>
    <w:rsid w:val="00F60931"/>
    <w:rsid w:val="00F60B90"/>
    <w:rsid w:val="00F614E5"/>
    <w:rsid w:val="00F614FD"/>
    <w:rsid w:val="00F61593"/>
    <w:rsid w:val="00F61AD4"/>
    <w:rsid w:val="00F61F92"/>
    <w:rsid w:val="00F62501"/>
    <w:rsid w:val="00F6399F"/>
    <w:rsid w:val="00F63FAE"/>
    <w:rsid w:val="00F64279"/>
    <w:rsid w:val="00F64D3F"/>
    <w:rsid w:val="00F6523B"/>
    <w:rsid w:val="00F65F94"/>
    <w:rsid w:val="00F66BC6"/>
    <w:rsid w:val="00F66CC9"/>
    <w:rsid w:val="00F6752B"/>
    <w:rsid w:val="00F6790A"/>
    <w:rsid w:val="00F70142"/>
    <w:rsid w:val="00F7031C"/>
    <w:rsid w:val="00F70357"/>
    <w:rsid w:val="00F70634"/>
    <w:rsid w:val="00F71155"/>
    <w:rsid w:val="00F715BC"/>
    <w:rsid w:val="00F71B48"/>
    <w:rsid w:val="00F71C29"/>
    <w:rsid w:val="00F725D1"/>
    <w:rsid w:val="00F72755"/>
    <w:rsid w:val="00F72760"/>
    <w:rsid w:val="00F72923"/>
    <w:rsid w:val="00F72A43"/>
    <w:rsid w:val="00F730A5"/>
    <w:rsid w:val="00F732F0"/>
    <w:rsid w:val="00F7351C"/>
    <w:rsid w:val="00F73863"/>
    <w:rsid w:val="00F740C6"/>
    <w:rsid w:val="00F74249"/>
    <w:rsid w:val="00F74369"/>
    <w:rsid w:val="00F746C9"/>
    <w:rsid w:val="00F74914"/>
    <w:rsid w:val="00F74F12"/>
    <w:rsid w:val="00F74F59"/>
    <w:rsid w:val="00F752D3"/>
    <w:rsid w:val="00F75773"/>
    <w:rsid w:val="00F75820"/>
    <w:rsid w:val="00F763BB"/>
    <w:rsid w:val="00F76488"/>
    <w:rsid w:val="00F76B7A"/>
    <w:rsid w:val="00F76F0D"/>
    <w:rsid w:val="00F76FFB"/>
    <w:rsid w:val="00F7712D"/>
    <w:rsid w:val="00F774A4"/>
    <w:rsid w:val="00F77581"/>
    <w:rsid w:val="00F77801"/>
    <w:rsid w:val="00F800F5"/>
    <w:rsid w:val="00F81109"/>
    <w:rsid w:val="00F81809"/>
    <w:rsid w:val="00F81F57"/>
    <w:rsid w:val="00F827D8"/>
    <w:rsid w:val="00F82B7D"/>
    <w:rsid w:val="00F82E71"/>
    <w:rsid w:val="00F8337B"/>
    <w:rsid w:val="00F83E1E"/>
    <w:rsid w:val="00F84167"/>
    <w:rsid w:val="00F841FE"/>
    <w:rsid w:val="00F8443A"/>
    <w:rsid w:val="00F84813"/>
    <w:rsid w:val="00F8511F"/>
    <w:rsid w:val="00F85252"/>
    <w:rsid w:val="00F856C8"/>
    <w:rsid w:val="00F85711"/>
    <w:rsid w:val="00F85BC3"/>
    <w:rsid w:val="00F85CD3"/>
    <w:rsid w:val="00F85D8F"/>
    <w:rsid w:val="00F869B3"/>
    <w:rsid w:val="00F86C04"/>
    <w:rsid w:val="00F86E13"/>
    <w:rsid w:val="00F87001"/>
    <w:rsid w:val="00F8730C"/>
    <w:rsid w:val="00F87834"/>
    <w:rsid w:val="00F87CA7"/>
    <w:rsid w:val="00F87EB8"/>
    <w:rsid w:val="00F901F8"/>
    <w:rsid w:val="00F902C2"/>
    <w:rsid w:val="00F90351"/>
    <w:rsid w:val="00F9050B"/>
    <w:rsid w:val="00F90FCE"/>
    <w:rsid w:val="00F91081"/>
    <w:rsid w:val="00F9115C"/>
    <w:rsid w:val="00F9127E"/>
    <w:rsid w:val="00F913B0"/>
    <w:rsid w:val="00F9185D"/>
    <w:rsid w:val="00F91F8E"/>
    <w:rsid w:val="00F9269C"/>
    <w:rsid w:val="00F92C27"/>
    <w:rsid w:val="00F935A7"/>
    <w:rsid w:val="00F9400F"/>
    <w:rsid w:val="00F94147"/>
    <w:rsid w:val="00F9434E"/>
    <w:rsid w:val="00F94B09"/>
    <w:rsid w:val="00F9523F"/>
    <w:rsid w:val="00F962EE"/>
    <w:rsid w:val="00F96A84"/>
    <w:rsid w:val="00F96E08"/>
    <w:rsid w:val="00F97A2B"/>
    <w:rsid w:val="00F97B74"/>
    <w:rsid w:val="00FA137E"/>
    <w:rsid w:val="00FA1545"/>
    <w:rsid w:val="00FA1D99"/>
    <w:rsid w:val="00FA2B34"/>
    <w:rsid w:val="00FA2D1D"/>
    <w:rsid w:val="00FA2F0A"/>
    <w:rsid w:val="00FA46ED"/>
    <w:rsid w:val="00FA4936"/>
    <w:rsid w:val="00FA4DB2"/>
    <w:rsid w:val="00FA4E77"/>
    <w:rsid w:val="00FA5687"/>
    <w:rsid w:val="00FA63B4"/>
    <w:rsid w:val="00FA7219"/>
    <w:rsid w:val="00FA769F"/>
    <w:rsid w:val="00FA7982"/>
    <w:rsid w:val="00FA7DEF"/>
    <w:rsid w:val="00FB001A"/>
    <w:rsid w:val="00FB012E"/>
    <w:rsid w:val="00FB0132"/>
    <w:rsid w:val="00FB04F5"/>
    <w:rsid w:val="00FB0ACF"/>
    <w:rsid w:val="00FB1506"/>
    <w:rsid w:val="00FB2106"/>
    <w:rsid w:val="00FB2621"/>
    <w:rsid w:val="00FB3513"/>
    <w:rsid w:val="00FB370A"/>
    <w:rsid w:val="00FB3ACE"/>
    <w:rsid w:val="00FB3E47"/>
    <w:rsid w:val="00FB42BB"/>
    <w:rsid w:val="00FB430C"/>
    <w:rsid w:val="00FB47F9"/>
    <w:rsid w:val="00FB5626"/>
    <w:rsid w:val="00FB57D9"/>
    <w:rsid w:val="00FB5A5E"/>
    <w:rsid w:val="00FB5BE0"/>
    <w:rsid w:val="00FB6035"/>
    <w:rsid w:val="00FB60B5"/>
    <w:rsid w:val="00FB62FF"/>
    <w:rsid w:val="00FB6769"/>
    <w:rsid w:val="00FB7078"/>
    <w:rsid w:val="00FB7119"/>
    <w:rsid w:val="00FB71D8"/>
    <w:rsid w:val="00FB7BAB"/>
    <w:rsid w:val="00FB7BBA"/>
    <w:rsid w:val="00FB7CBE"/>
    <w:rsid w:val="00FB7E4B"/>
    <w:rsid w:val="00FB7F9F"/>
    <w:rsid w:val="00FC0356"/>
    <w:rsid w:val="00FC087C"/>
    <w:rsid w:val="00FC1306"/>
    <w:rsid w:val="00FC13AD"/>
    <w:rsid w:val="00FC190F"/>
    <w:rsid w:val="00FC22D8"/>
    <w:rsid w:val="00FC3755"/>
    <w:rsid w:val="00FC37E1"/>
    <w:rsid w:val="00FC3914"/>
    <w:rsid w:val="00FC402B"/>
    <w:rsid w:val="00FC51E0"/>
    <w:rsid w:val="00FC527D"/>
    <w:rsid w:val="00FC5549"/>
    <w:rsid w:val="00FC583D"/>
    <w:rsid w:val="00FC5A00"/>
    <w:rsid w:val="00FC5C06"/>
    <w:rsid w:val="00FC64AF"/>
    <w:rsid w:val="00FC7080"/>
    <w:rsid w:val="00FC7389"/>
    <w:rsid w:val="00FC766F"/>
    <w:rsid w:val="00FC7998"/>
    <w:rsid w:val="00FC7A46"/>
    <w:rsid w:val="00FC7DE0"/>
    <w:rsid w:val="00FD00FA"/>
    <w:rsid w:val="00FD0314"/>
    <w:rsid w:val="00FD076E"/>
    <w:rsid w:val="00FD0D99"/>
    <w:rsid w:val="00FD0DA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52"/>
    <w:rsid w:val="00FD57A3"/>
    <w:rsid w:val="00FD59F3"/>
    <w:rsid w:val="00FD5FE9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48B3"/>
    <w:rsid w:val="00FE4EB8"/>
    <w:rsid w:val="00FE5341"/>
    <w:rsid w:val="00FE5435"/>
    <w:rsid w:val="00FE5AB2"/>
    <w:rsid w:val="00FE6429"/>
    <w:rsid w:val="00FE66E9"/>
    <w:rsid w:val="00FE6EF9"/>
    <w:rsid w:val="00FE75D1"/>
    <w:rsid w:val="00FF0516"/>
    <w:rsid w:val="00FF137F"/>
    <w:rsid w:val="00FF1B36"/>
    <w:rsid w:val="00FF1DB0"/>
    <w:rsid w:val="00FF1F91"/>
    <w:rsid w:val="00FF2D51"/>
    <w:rsid w:val="00FF2E79"/>
    <w:rsid w:val="00FF2EE3"/>
    <w:rsid w:val="00FF2F6B"/>
    <w:rsid w:val="00FF3456"/>
    <w:rsid w:val="00FF3F55"/>
    <w:rsid w:val="00FF43F0"/>
    <w:rsid w:val="00FF44B4"/>
    <w:rsid w:val="00FF46BE"/>
    <w:rsid w:val="00FF4771"/>
    <w:rsid w:val="00FF47A0"/>
    <w:rsid w:val="00FF4878"/>
    <w:rsid w:val="00FF691B"/>
    <w:rsid w:val="00FF6B6C"/>
    <w:rsid w:val="00FF6CCC"/>
    <w:rsid w:val="00FF6F93"/>
    <w:rsid w:val="00FF71A3"/>
    <w:rsid w:val="00FF7274"/>
    <w:rsid w:val="00FF7368"/>
    <w:rsid w:val="00FF7456"/>
    <w:rsid w:val="00FF7C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B27FFB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  <w:style w:type="paragraph" w:styleId="Header">
    <w:name w:val="header"/>
    <w:basedOn w:val="Normal"/>
    <w:link w:val="HeaderChar"/>
    <w:unhideWhenUsed/>
    <w:rsid w:val="00E51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51E61"/>
    <w:rPr>
      <w:rFonts w:ascii="Calibri" w:eastAsia="Calibri" w:hAnsi="Calibri" w:cs="Calibri"/>
      <w:color w:val="000000"/>
      <w:sz w:val="22"/>
      <w:szCs w:val="22"/>
    </w:rPr>
  </w:style>
  <w:style w:type="character" w:customStyle="1" w:styleId="gmail-apple-converted-space">
    <w:name w:val="gmail-apple-converted-space"/>
    <w:basedOn w:val="DefaultParagraphFont"/>
    <w:rsid w:val="00E51E61"/>
  </w:style>
  <w:style w:type="character" w:styleId="FollowedHyperlink">
    <w:name w:val="FollowedHyperlink"/>
    <w:basedOn w:val="DefaultParagraphFont"/>
    <w:semiHidden/>
    <w:unhideWhenUsed/>
    <w:rsid w:val="00E51E61"/>
    <w:rPr>
      <w:color w:val="800080" w:themeColor="followedHyperlink"/>
      <w:u w:val="single"/>
    </w:rPr>
  </w:style>
  <w:style w:type="character" w:customStyle="1" w:styleId="w8qarf">
    <w:name w:val="w8qarf"/>
    <w:basedOn w:val="DefaultParagraphFont"/>
    <w:rsid w:val="00E51E61"/>
  </w:style>
  <w:style w:type="character" w:customStyle="1" w:styleId="lrzxr">
    <w:name w:val="lrzxr"/>
    <w:basedOn w:val="DefaultParagraphFont"/>
    <w:rsid w:val="00E51E61"/>
  </w:style>
  <w:style w:type="paragraph" w:customStyle="1" w:styleId="first-line-none">
    <w:name w:val="first-line-none"/>
    <w:basedOn w:val="Normal"/>
    <w:rsid w:val="00E5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0">
    <w:name w:val="Body"/>
    <w:rsid w:val="009C2552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authorortitle">
    <w:name w:val="authorortitle"/>
    <w:basedOn w:val="DefaultParagraphFont"/>
    <w:rsid w:val="003B1858"/>
  </w:style>
  <w:style w:type="paragraph" w:styleId="BodyText3">
    <w:name w:val="Body Text 3"/>
    <w:basedOn w:val="Normal"/>
    <w:link w:val="BodyText3Char"/>
    <w:unhideWhenUsed/>
    <w:rsid w:val="00BC6C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C6CD9"/>
    <w:rPr>
      <w:rFonts w:ascii="Calibri" w:eastAsia="Calibri" w:hAnsi="Calibri" w:cs="Calibri"/>
      <w:color w:val="000000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C6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5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2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EC936-BF3F-4A68-9B83-D1756904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660</Words>
  <Characters>3241</Characters>
  <Application>Microsoft Office Word</Application>
  <DocSecurity>0</DocSecurity>
  <Lines>124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Office Administrator</cp:lastModifiedBy>
  <cp:revision>5</cp:revision>
  <cp:lastPrinted>2026-05-13T17:12:00Z</cp:lastPrinted>
  <dcterms:created xsi:type="dcterms:W3CDTF">2026-05-20T16:18:00Z</dcterms:created>
  <dcterms:modified xsi:type="dcterms:W3CDTF">2026-05-20T16:30:00Z</dcterms:modified>
</cp:coreProperties>
</file>