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711E" w14:textId="77777777" w:rsidR="005A6B22" w:rsidRPr="002646F7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4D9C79F8" w14:textId="1E37FA3F" w:rsidR="004F72A1" w:rsidRPr="002646F7" w:rsidRDefault="004F72A1" w:rsidP="004F72A1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Welcome visitors! We are glad you are here. Please join us immediately after the service </w:t>
      </w:r>
      <w:r w:rsidR="0089398E"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downstairs </w:t>
      </w:r>
      <w:r w:rsidR="001107F5"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in McMullen Hall</w:t>
      </w: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for coffee and treats.</w:t>
      </w:r>
    </w:p>
    <w:p w14:paraId="164D4976" w14:textId="77777777" w:rsidR="00E67F39" w:rsidRPr="002646F7" w:rsidRDefault="00E67F39" w:rsidP="00E67F3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0DE18C8" w14:textId="77777777" w:rsidR="00494D07" w:rsidRPr="002646F7" w:rsidRDefault="00494D07" w:rsidP="00494D07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Parents: We have free childcare for ages 0-3 in our nursery, next to the gender-neutral bathroom. Sunday School for ages 4-11 will begin after worship.</w:t>
      </w:r>
    </w:p>
    <w:p w14:paraId="4C7E6034" w14:textId="77777777" w:rsidR="00113C99" w:rsidRPr="004D3318" w:rsidRDefault="00113C99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73D7D63" w14:textId="77777777" w:rsidR="00113C99" w:rsidRPr="004D3318" w:rsidRDefault="00113C99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4D3318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While in this sacred space, please silence your cell phones.</w:t>
      </w:r>
    </w:p>
    <w:p w14:paraId="732FDD07" w14:textId="77777777" w:rsidR="004D3318" w:rsidRPr="004D3318" w:rsidRDefault="004D3318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E1CD9E5" w14:textId="79D2EDF5" w:rsidR="004D3318" w:rsidRPr="004D3318" w:rsidRDefault="004D3318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4D3318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Please hold your applause for music until the end of worship.</w:t>
      </w:r>
    </w:p>
    <w:p w14:paraId="1E39465E" w14:textId="77777777" w:rsidR="00E67F39" w:rsidRPr="004D3318" w:rsidRDefault="00E67F39" w:rsidP="004D3318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35B58EA1" w14:textId="77777777"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14:paraId="283E60DE" w14:textId="77777777" w:rsidR="00814B4A" w:rsidRDefault="00814B4A" w:rsidP="00926292">
      <w:pPr>
        <w:spacing w:after="0" w:line="240" w:lineRule="auto"/>
        <w:rPr>
          <w:rFonts w:ascii="Century Gothic" w:eastAsia="Times New Roman" w:hAnsi="Century Gothic" w:cs="Arial"/>
          <w:bCs/>
          <w:sz w:val="24"/>
          <w:szCs w:val="24"/>
        </w:rPr>
      </w:pPr>
    </w:p>
    <w:p w14:paraId="6F551A55" w14:textId="333ECDB7" w:rsidR="00FC5549" w:rsidRPr="00720CFE" w:rsidRDefault="00C82997" w:rsidP="00FC5549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B9B9EDE" wp14:editId="4C2AA275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AA74D6E" wp14:editId="1F523028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3C96B" w14:textId="77777777" w:rsidR="00D11C4C" w:rsidRPr="00D11C4C" w:rsidRDefault="00D11C4C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4FAA1D6" w14:textId="5777A467" w:rsidR="00006D95" w:rsidRPr="005323BF" w:rsidRDefault="009C1DE3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May</w:t>
                            </w:r>
                            <w:r w:rsidR="00562C3A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3</w:t>
                            </w:r>
                            <w:r w:rsidR="00006D95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</w:t>
                            </w:r>
                            <w:r w:rsidR="00562C3A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133B429" w14:textId="475F3C8D" w:rsidR="00510AFE" w:rsidRPr="005323BF" w:rsidRDefault="009C1DE3" w:rsidP="002E6759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Fifth</w:t>
                            </w:r>
                            <w:r w:rsidR="00474020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 w:rsidR="00140E55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11C4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of Easter</w:t>
                            </w:r>
                          </w:p>
                          <w:p w14:paraId="6F6810E5" w14:textId="78A485E3" w:rsidR="006172C5" w:rsidRPr="00814B4A" w:rsidRDefault="009C1DE3" w:rsidP="00814B4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Preschool Sunday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74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">
                <v:textbox>
                  <w:txbxContent>
                    <w:p w14:paraId="5973C96B" w14:textId="77777777" w:rsidR="00D11C4C" w:rsidRPr="00D11C4C" w:rsidRDefault="00D11C4C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</w:p>
                    <w:p w14:paraId="44FAA1D6" w14:textId="5777A467" w:rsidR="00006D95" w:rsidRPr="005323BF" w:rsidRDefault="009C1DE3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May</w:t>
                      </w:r>
                      <w:r w:rsidR="00562C3A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3</w:t>
                      </w:r>
                      <w:r w:rsidR="00006D95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</w:t>
                      </w:r>
                      <w:r w:rsidR="00562C3A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6</w:t>
                      </w:r>
                    </w:p>
                    <w:p w14:paraId="4133B429" w14:textId="475F3C8D" w:rsidR="00510AFE" w:rsidRPr="005323BF" w:rsidRDefault="009C1DE3" w:rsidP="002E6759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Fifth</w:t>
                      </w:r>
                      <w:r w:rsidR="00474020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 w:rsidR="00140E55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D11C4C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of Easter</w:t>
                      </w:r>
                    </w:p>
                    <w:p w14:paraId="6F6810E5" w14:textId="78A485E3" w:rsidR="006172C5" w:rsidRPr="00814B4A" w:rsidRDefault="009C1DE3" w:rsidP="00814B4A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Preschool Sunday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14:paraId="0C43A69E" w14:textId="77777777" w:rsidR="00727C2E" w:rsidRPr="00E40AEB" w:rsidRDefault="00727C2E" w:rsidP="00727C2E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0A0A0A"/>
          <w:sz w:val="24"/>
          <w:szCs w:val="24"/>
          <w:shd w:val="clear" w:color="auto" w:fill="FFFFFF"/>
        </w:rPr>
        <w:t xml:space="preserve">“The best way to make children good is to make them happy.” — </w:t>
      </w:r>
      <w:r w:rsidRPr="00E40AEB">
        <w:rPr>
          <w:rFonts w:ascii="Century Gothic" w:eastAsia="Times New Roman" w:hAnsi="Century Gothic" w:cs="Arial"/>
          <w:i/>
          <w:iCs/>
          <w:color w:val="0A0A0A"/>
          <w:sz w:val="24"/>
          <w:szCs w:val="24"/>
        </w:rPr>
        <w:t>Oscar Wilde</w:t>
      </w:r>
    </w:p>
    <w:p w14:paraId="1A5BC308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D55D64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“Give Thanks”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Henry Smith</w:t>
      </w:r>
    </w:p>
    <w:p w14:paraId="5445F6FB" w14:textId="77777777" w:rsidR="00727C2E" w:rsidRDefault="00727C2E" w:rsidP="00727C2E">
      <w:pPr>
        <w:spacing w:after="0" w:line="240" w:lineRule="auto"/>
        <w:ind w:right="100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14:paraId="1B20E536" w14:textId="77777777" w:rsidR="00727C2E" w:rsidRPr="00E40AEB" w:rsidRDefault="00727C2E" w:rsidP="00727C2E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5805FCEA" w14:textId="77777777" w:rsidR="00727C2E" w:rsidRPr="00E40AEB" w:rsidRDefault="00727C2E" w:rsidP="00727C2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78C494F7" w14:textId="77777777" w:rsidR="00727C2E" w:rsidRPr="00E40AEB" w:rsidRDefault="00727C2E" w:rsidP="00727C2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sz w:val="24"/>
          <w:szCs w:val="24"/>
        </w:rPr>
        <w:t>ALL: You are welcome here.</w:t>
      </w:r>
    </w:p>
    <w:p w14:paraId="2893C084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74D5A4D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14:paraId="7D8E075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CBCD73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08E89167" w14:textId="77777777" w:rsidR="00727C2E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D1ED92F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Call to Worship</w:t>
      </w: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ab/>
        <w:t>(by Christine Longhurst)</w:t>
      </w:r>
    </w:p>
    <w:p w14:paraId="037EC5D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One: Come and worship, everyone on earth, everywhere the sun shines,</w:t>
      </w:r>
    </w:p>
    <w:p w14:paraId="3178231E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lastRenderedPageBreak/>
        <w:t>All: let’s praise God together!</w:t>
      </w:r>
    </w:p>
    <w:p w14:paraId="68E80C37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One: For listening when we call, answering our prayers, forgiving our mistakes, and providing what we need,</w:t>
      </w:r>
    </w:p>
    <w:p w14:paraId="29297D6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let’s praise God together!</w:t>
      </w:r>
    </w:p>
    <w:p w14:paraId="37BD0068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Come and worship, everyone on earth, everywhere the sun shines,</w:t>
      </w:r>
    </w:p>
    <w:p w14:paraId="68C578C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let’s praise God together!</w:t>
      </w:r>
    </w:p>
    <w:p w14:paraId="7AB6A8A7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BE5B180" w14:textId="77777777" w:rsidR="002D5E25" w:rsidRPr="00E40AEB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 (adapted from Carolyn Brown)</w:t>
      </w:r>
    </w:p>
    <w:p w14:paraId="35D76BE5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God</w:t>
      </w:r>
      <w:proofErr w:type="gramEnd"/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 xml:space="preserve"> you gave us hands so we might use them help others</w:t>
      </w:r>
    </w:p>
    <w:p w14:paraId="2452F55A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But too often we use them to grab what we want.</w:t>
      </w:r>
    </w:p>
    <w:p w14:paraId="1D9B4A46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We ball them up into fists to hit.</w:t>
      </w:r>
    </w:p>
    <w:p w14:paraId="697D2B54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We hide them behind our backs</w:t>
      </w:r>
    </w:p>
    <w:p w14:paraId="01F435CC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pretending there is nothing we could do to help when we know there is.</w:t>
      </w:r>
    </w:p>
    <w:p w14:paraId="10C08564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So today we turn our hands up to you asking for forgiveness.</w:t>
      </w:r>
    </w:p>
    <w:p w14:paraId="44C9FC3C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Forgive all the bad things we have done.</w:t>
      </w:r>
    </w:p>
    <w:p w14:paraId="13DE6F67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Wash our hands and make them clean.</w:t>
      </w:r>
    </w:p>
    <w:p w14:paraId="57648195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Help us to use our hands to do good things.</w:t>
      </w:r>
    </w:p>
    <w:p w14:paraId="45CC0FB0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Teach us to open our hands to share with others.</w:t>
      </w:r>
    </w:p>
    <w:p w14:paraId="4082B59E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Give us the power to shake hands with our neighbors.</w:t>
      </w:r>
    </w:p>
    <w:p w14:paraId="717E50B4" w14:textId="77777777" w:rsidR="002D5E25" w:rsidRPr="00D14A37" w:rsidRDefault="002D5E25" w:rsidP="002D5E25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14A37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Show us how to join hands with our neighbors to share your love in the world. Amen.</w:t>
      </w:r>
    </w:p>
    <w:p w14:paraId="3EDB2C4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93DCE91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532A94C6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39A52C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14:paraId="7265CCB7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66B8C6E" w14:textId="77777777" w:rsidR="00727C2E" w:rsidRDefault="00727C2E" w:rsidP="00727C2E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14:paraId="1CC12434" w14:textId="77777777" w:rsidR="009C1DE3" w:rsidRPr="00E40AEB" w:rsidRDefault="009C1DE3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633AF4D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“Lord, Listen to Your Children Praying”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37119E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K. Medema</w:t>
      </w:r>
    </w:p>
    <w:p w14:paraId="253E129A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95C668D" w14:textId="721BE576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7C91DBD6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2AB8BE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First Reading (Deuteronomy 11:18-21/NRSVUE)</w:t>
      </w:r>
    </w:p>
    <w:p w14:paraId="67B2195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683522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Gospel Reading (Matthew 18:1-5/NRSVUE)</w:t>
      </w:r>
    </w:p>
    <w:p w14:paraId="7C97065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8DA36CE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E263A7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E263A7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Genevieve Naylor, Holladay Preschool Board Chair</w:t>
      </w:r>
    </w:p>
    <w:p w14:paraId="4C67DC3E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Call to Offering</w:t>
      </w:r>
    </w:p>
    <w:p w14:paraId="47790A11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9841C53" w14:textId="77777777" w:rsidR="00727C2E" w:rsidRDefault="00727C2E" w:rsidP="00727C2E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Song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“For the Beauty of the Earth”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#28</w:t>
      </w:r>
    </w:p>
    <w:p w14:paraId="2C3F5014" w14:textId="7E8492D2" w:rsidR="00727C2E" w:rsidRPr="00607C03" w:rsidRDefault="002D5E25" w:rsidP="002D5E25">
      <w:pPr>
        <w:spacing w:after="0" w:line="240" w:lineRule="auto"/>
        <w:ind w:left="2880" w:firstLine="72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 xml:space="preserve">Organ – </w:t>
      </w:r>
      <w:r w:rsidR="00727C2E" w:rsidRPr="00607C03">
        <w:rPr>
          <w:rFonts w:ascii="Century Gothic" w:eastAsia="Times New Roman" w:hAnsi="Century Gothic" w:cs="Times New Roman"/>
          <w:i/>
          <w:iCs/>
          <w:color w:val="auto"/>
          <w:sz w:val="24"/>
          <w:szCs w:val="24"/>
        </w:rPr>
        <w:t>Tammy Taylor, Preschool Director</w:t>
      </w:r>
    </w:p>
    <w:p w14:paraId="6B1C72F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D732481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sz w:val="24"/>
          <w:szCs w:val="24"/>
        </w:rPr>
        <w:t>↑</w:t>
      </w: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14:paraId="4C8EF65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38CA03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14:paraId="64EA9A6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731F4AD" w14:textId="7FE84388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Children’s Chat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="002D5E25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Sharon Bain</w:t>
      </w:r>
      <w:r w:rsidR="002D5E2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,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Holladay Preschool</w:t>
      </w:r>
    </w:p>
    <w:p w14:paraId="72845E78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B2928B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Preschool Performance</w:t>
      </w:r>
    </w:p>
    <w:p w14:paraId="550AD4F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B989FDC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49398121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E1BB065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Community Prayer (by Marian Wright Edelman)</w:t>
      </w:r>
    </w:p>
    <w:p w14:paraId="474AF1A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O God, help us to recover our hope for our children’s sake.</w:t>
      </w:r>
    </w:p>
    <w:p w14:paraId="2124664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our courage for our children’s sake.</w:t>
      </w:r>
    </w:p>
    <w:p w14:paraId="0C74CC3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our discipline for our children’s sake.</w:t>
      </w:r>
    </w:p>
    <w:p w14:paraId="77CB680B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our ability to work together for our children’s sake.</w:t>
      </w:r>
    </w:p>
    <w:p w14:paraId="516356D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our values for our children’s sake.</w:t>
      </w:r>
    </w:p>
    <w:p w14:paraId="6B06949F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a spirit of sacrifice for our children’s sake.</w:t>
      </w:r>
    </w:p>
    <w:p w14:paraId="76808BE6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i/>
          <w:iCs/>
          <w:sz w:val="24"/>
          <w:szCs w:val="24"/>
          <w:shd w:val="clear" w:color="auto" w:fill="FFFFFF"/>
        </w:rPr>
        <w:t>Help us to recover our faith in You for our children’s sake.</w:t>
      </w:r>
    </w:p>
    <w:p w14:paraId="3C83E56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B03603B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Invitation to the Table</w:t>
      </w:r>
    </w:p>
    <w:p w14:paraId="0B21F3AE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5895D51" w14:textId="77777777" w:rsidR="00705915" w:rsidRPr="004E0930" w:rsidRDefault="00705915" w:rsidP="00705915">
      <w:pPr>
        <w:spacing w:after="0"/>
        <w:rPr>
          <w:rFonts w:ascii="Century Gothic" w:hAnsi="Century Gothic"/>
          <w:i/>
          <w:iCs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Communion Song</w:t>
      </w:r>
      <w:r w:rsidRPr="00E263A7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263A7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4E0930">
        <w:rPr>
          <w:rFonts w:ascii="Century Gothic" w:hAnsi="Century Gothic"/>
          <w:i/>
          <w:iCs/>
          <w:sz w:val="24"/>
          <w:szCs w:val="24"/>
        </w:rPr>
        <w:t xml:space="preserve">“I Come </w:t>
      </w:r>
      <w:proofErr w:type="gramStart"/>
      <w:r w:rsidRPr="004E0930">
        <w:rPr>
          <w:rFonts w:ascii="Century Gothic" w:hAnsi="Century Gothic"/>
          <w:i/>
          <w:iCs/>
          <w:sz w:val="24"/>
          <w:szCs w:val="24"/>
        </w:rPr>
        <w:t>With</w:t>
      </w:r>
      <w:proofErr w:type="gramEnd"/>
      <w:r w:rsidRPr="004E0930">
        <w:rPr>
          <w:rFonts w:ascii="Century Gothic" w:hAnsi="Century Gothic"/>
          <w:i/>
          <w:iCs/>
          <w:sz w:val="24"/>
          <w:szCs w:val="24"/>
        </w:rPr>
        <w:t xml:space="preserve"> Joy”</w:t>
      </w:r>
      <w:r w:rsidRPr="004E0930">
        <w:rPr>
          <w:rFonts w:ascii="Century Gothic" w:hAnsi="Century Gothic"/>
          <w:i/>
          <w:iCs/>
          <w:sz w:val="24"/>
          <w:szCs w:val="24"/>
        </w:rPr>
        <w:tab/>
      </w:r>
      <w:r w:rsidRPr="004E0930">
        <w:rPr>
          <w:rFonts w:ascii="Century Gothic" w:hAnsi="Century Gothic"/>
          <w:i/>
          <w:iCs/>
          <w:sz w:val="24"/>
          <w:szCs w:val="24"/>
        </w:rPr>
        <w:tab/>
        <w:t>Brian Wren,</w:t>
      </w:r>
      <w:r>
        <w:rPr>
          <w:rFonts w:ascii="Century Gothic" w:hAnsi="Century Gothic"/>
          <w:i/>
          <w:iCs/>
          <w:sz w:val="24"/>
          <w:szCs w:val="24"/>
        </w:rPr>
        <w:t xml:space="preserve"> </w:t>
      </w:r>
      <w:r w:rsidRPr="004E0930">
        <w:rPr>
          <w:rFonts w:ascii="Century Gothic" w:hAnsi="Century Gothic"/>
          <w:i/>
          <w:iCs/>
          <w:sz w:val="24"/>
          <w:szCs w:val="24"/>
        </w:rPr>
        <w:t>NCH#349</w:t>
      </w:r>
    </w:p>
    <w:p w14:paraId="5595E04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1C95350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Communion</w:t>
      </w:r>
    </w:p>
    <w:p w14:paraId="538E104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C1298E9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2AF3573C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4665AE2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sz w:val="24"/>
          <w:szCs w:val="24"/>
        </w:rPr>
        <w:t>↑</w:t>
      </w: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75B971E1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652C68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sz w:val="24"/>
          <w:szCs w:val="24"/>
        </w:rPr>
        <w:t>Dismissal to Sunday School</w:t>
      </w:r>
    </w:p>
    <w:p w14:paraId="10968083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8CCCACC" w14:textId="77777777" w:rsidR="00727C2E" w:rsidRPr="00E40AEB" w:rsidRDefault="00727C2E" w:rsidP="00727C2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“Let Us Talents and Tongues Employ”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263A7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NCH</w:t>
      </w:r>
      <w:r w:rsidRPr="00E263A7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#</w:t>
      </w:r>
      <w:r w:rsidRPr="00E40AE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347</w:t>
      </w:r>
    </w:p>
    <w:p w14:paraId="515C9C27" w14:textId="77777777" w:rsidR="00062392" w:rsidRDefault="00062392" w:rsidP="00084EAB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14:paraId="5F00614F" w14:textId="30308B4B" w:rsidR="008E3F5B" w:rsidRPr="00084EAB" w:rsidRDefault="000922CC" w:rsidP="00084EAB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17D97338" wp14:editId="1ABA6A52">
                <wp:simplePos x="0" y="0"/>
                <wp:positionH relativeFrom="margin">
                  <wp:posOffset>180975</wp:posOffset>
                </wp:positionH>
                <wp:positionV relativeFrom="page">
                  <wp:posOffset>419100</wp:posOffset>
                </wp:positionV>
                <wp:extent cx="5029200" cy="27432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B110" w14:textId="31010371" w:rsidR="00841713" w:rsidRPr="00D00D33" w:rsidRDefault="00841713" w:rsidP="00841713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F05BC1" wp14:editId="1C1B67AE">
                                  <wp:extent cx="4837430" cy="2647950"/>
                                  <wp:effectExtent l="0" t="0" r="1270" b="0"/>
                                  <wp:docPr id="214937092" name="Picture 3" descr="A close up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937092" name="Picture 3" descr="A close up of a phon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7430" cy="2647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97338" id="_x0000_s1027" type="#_x0000_t202" style="position:absolute;margin-left:14.25pt;margin-top:33pt;width:396pt;height:3in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" strokecolor="black [3213]">
                <v:textbox>
                  <w:txbxContent>
                    <w:p w14:paraId="01AAB110" w14:textId="31010371" w:rsidR="00841713" w:rsidRPr="00D00D33" w:rsidRDefault="00841713" w:rsidP="00841713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05BC1" wp14:editId="1C1B67AE">
                            <wp:extent cx="4837430" cy="2647950"/>
                            <wp:effectExtent l="0" t="0" r="1270" b="0"/>
                            <wp:docPr id="214937092" name="Picture 3" descr="A close up of a pho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937092" name="Picture 3" descr="A close up of a phon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7430" cy="2647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</w:p>
    <w:p w14:paraId="44A36DDF" w14:textId="77777777" w:rsidR="009C1DE3" w:rsidRPr="00E40AEB" w:rsidRDefault="009C1DE3" w:rsidP="009C1DE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Jen Smith, Slides: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Martha Bale</w:t>
      </w:r>
    </w:p>
    <w:p w14:paraId="4CBAE378" w14:textId="77777777" w:rsidR="009C1DE3" w:rsidRDefault="009C1DE3" w:rsidP="009C1DE3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Video: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Jim Bale</w:t>
      </w:r>
      <w:r w:rsidRPr="00E40AEB">
        <w:rPr>
          <w:rFonts w:ascii="Century Gothic" w:eastAsia="Times New Roman" w:hAnsi="Century Gothic" w:cs="Arial"/>
          <w:b/>
          <w:bCs/>
          <w:sz w:val="24"/>
          <w:szCs w:val="24"/>
        </w:rPr>
        <w:t>, Sound: Connie Nomann</w:t>
      </w:r>
    </w:p>
    <w:p w14:paraId="38B55C2B" w14:textId="77777777" w:rsidR="009C1DE3" w:rsidRPr="00E40AEB" w:rsidRDefault="009C1DE3" w:rsidP="009C1DE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>Bell Ringer: Iain McDonald</w:t>
      </w:r>
    </w:p>
    <w:p w14:paraId="209DB4D7" w14:textId="77777777" w:rsidR="009C1DE3" w:rsidRPr="00E40AEB" w:rsidRDefault="009C1DE3" w:rsidP="009C1DE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E40AEB">
        <w:rPr>
          <w:rFonts w:ascii="Century Gothic" w:eastAsia="Times New Roman" w:hAnsi="Century Gothic" w:cs="Arial"/>
          <w:b/>
          <w:bCs/>
          <w:sz w:val="24"/>
          <w:szCs w:val="24"/>
        </w:rPr>
        <w:t>Music: Holy House Band</w:t>
      </w:r>
    </w:p>
    <w:p w14:paraId="70193033" w14:textId="77777777" w:rsidR="000144A1" w:rsidRDefault="000144A1" w:rsidP="002E675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E8FC0AA" w14:textId="77777777" w:rsidR="00EB2D16" w:rsidRPr="006C5344" w:rsidRDefault="00EB2D16" w:rsidP="00EB2D1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C5344">
        <w:rPr>
          <w:rFonts w:ascii="Century Gothic" w:eastAsia="Times New Roman" w:hAnsi="Century Gothic" w:cs="Arial"/>
          <w:b/>
          <w:bCs/>
          <w:sz w:val="24"/>
          <w:szCs w:val="24"/>
        </w:rPr>
        <w:t>Worship services at HUCC are live streamed on Facebook and YouTube.</w:t>
      </w:r>
    </w:p>
    <w:p w14:paraId="0BDF04D7" w14:textId="77777777" w:rsidR="00EB2D16" w:rsidRPr="006C5344" w:rsidRDefault="00EB2D16" w:rsidP="00EB2D1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C5344">
        <w:rPr>
          <w:rFonts w:ascii="Century Gothic" w:eastAsia="Times New Roman" w:hAnsi="Century Gothic" w:cs="Arial"/>
          <w:b/>
          <w:bCs/>
          <w:sz w:val="24"/>
          <w:szCs w:val="24"/>
        </w:rPr>
        <w:t>Your presence here today is your consent to being part of that broadcast.</w:t>
      </w:r>
    </w:p>
    <w:p w14:paraId="5F06234A" w14:textId="77777777" w:rsidR="00062392" w:rsidRDefault="00062392" w:rsidP="009C1DE3">
      <w:pPr>
        <w:spacing w:after="120" w:line="240" w:lineRule="auto"/>
        <w:rPr>
          <w:rFonts w:ascii="Century Gothic" w:hAnsi="Century Gothic"/>
          <w:color w:val="auto"/>
          <w:sz w:val="24"/>
          <w:szCs w:val="24"/>
        </w:rPr>
      </w:pPr>
      <w:bookmarkStart w:id="0" w:name="_Hlk196908865"/>
      <w:bookmarkStart w:id="1" w:name="_Hlk199335301"/>
      <w:bookmarkStart w:id="2" w:name="_Hlk205370499"/>
      <w:bookmarkStart w:id="3" w:name="_Hlk209529253"/>
      <w:bookmarkStart w:id="4" w:name="_Hlk212120108"/>
      <w:bookmarkStart w:id="5" w:name="_Hlk211427884"/>
      <w:bookmarkStart w:id="6" w:name="_Hlk212636921"/>
      <w:bookmarkStart w:id="7" w:name="_Hlk213144183"/>
      <w:bookmarkStart w:id="8" w:name="_Hlk213837667"/>
      <w:bookmarkStart w:id="9" w:name="_Hlk214541892"/>
    </w:p>
    <w:p w14:paraId="294D5B83" w14:textId="68DF7130" w:rsidR="009C1DE3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16341C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Upcoming Events</w:t>
      </w:r>
    </w:p>
    <w:p w14:paraId="4DE6E39A" w14:textId="36B58A81" w:rsidR="002D5E25" w:rsidRPr="002D5E25" w:rsidRDefault="002D5E25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ONA Congregational Conversation TODAY in the Sanctuary after worship.</w:t>
      </w:r>
    </w:p>
    <w:p w14:paraId="17BC71A1" w14:textId="77777777" w:rsidR="009C1DE3" w:rsidRPr="006E00EC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0" w:name="_Hlk214359242"/>
      <w:r w:rsidRPr="006E00EC">
        <w:rPr>
          <w:rFonts w:asciiTheme="minorHAnsi" w:hAnsiTheme="minorHAnsi" w:cstheme="minorHAnsi"/>
          <w:b/>
          <w:color w:val="auto"/>
          <w:sz w:val="24"/>
          <w:szCs w:val="24"/>
        </w:rPr>
        <w:t>Glendale Collection every Wednesday at South entrance.</w:t>
      </w:r>
    </w:p>
    <w:p w14:paraId="335FFA71" w14:textId="77777777" w:rsidR="009C1DE3" w:rsidRPr="00087CEB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1" w:name="_Hlk210307771"/>
      <w:bookmarkStart w:id="12" w:name="_Hlk206069026"/>
      <w:bookmarkStart w:id="13" w:name="_Hlk213924465"/>
      <w:bookmarkEnd w:id="0"/>
      <w:bookmarkEnd w:id="1"/>
      <w:bookmarkEnd w:id="2"/>
      <w:r w:rsidRPr="00087CEB">
        <w:rPr>
          <w:rFonts w:asciiTheme="minorHAnsi" w:hAnsiTheme="minorHAnsi" w:cstheme="minorHAnsi"/>
          <w:b/>
          <w:color w:val="auto"/>
          <w:sz w:val="24"/>
          <w:szCs w:val="24"/>
        </w:rPr>
        <w:t>Gatherings Book group meets every Sunday at 9 am in the Chapel.</w:t>
      </w:r>
    </w:p>
    <w:bookmarkEnd w:id="3"/>
    <w:bookmarkEnd w:id="4"/>
    <w:bookmarkEnd w:id="5"/>
    <w:bookmarkEnd w:id="6"/>
    <w:bookmarkEnd w:id="7"/>
    <w:bookmarkEnd w:id="8"/>
    <w:bookmarkEnd w:id="11"/>
    <w:bookmarkEnd w:id="12"/>
    <w:bookmarkEnd w:id="13"/>
    <w:p w14:paraId="0417896F" w14:textId="77777777" w:rsidR="009C1DE3" w:rsidRPr="007512E5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Prayer Shawl Knitting Group meets Wednesday,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May 6th</w:t>
      </w: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at 3 pm.</w:t>
      </w:r>
    </w:p>
    <w:p w14:paraId="16002CA3" w14:textId="77777777" w:rsidR="009C1DE3" w:rsidRPr="007512E5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4" w:name="_Hlk216258526"/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HUCC Choir rehearses Wednesdays,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May 6th and 13th</w:t>
      </w: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at 6:30 pm in the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Choir Room</w:t>
      </w: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</w:p>
    <w:p w14:paraId="3DCDF6AC" w14:textId="77777777" w:rsidR="009C1DE3" w:rsidRDefault="009C1DE3" w:rsidP="009C1DE3">
      <w:pPr>
        <w:spacing w:after="120" w:line="240" w:lineRule="auto"/>
        <w:rPr>
          <w:b/>
          <w:color w:val="auto"/>
          <w:sz w:val="24"/>
          <w:szCs w:val="24"/>
        </w:rPr>
      </w:pPr>
      <w:bookmarkStart w:id="15" w:name="_Hlk214968313"/>
      <w:bookmarkStart w:id="16" w:name="_Hlk214359318"/>
      <w:bookmarkEnd w:id="14"/>
      <w:r w:rsidRPr="00F12581">
        <w:rPr>
          <w:b/>
          <w:color w:val="auto"/>
          <w:sz w:val="24"/>
          <w:szCs w:val="24"/>
        </w:rPr>
        <w:t>Plant Based Eating Group--Friday May 8th 5:</w:t>
      </w:r>
      <w:r>
        <w:rPr>
          <w:b/>
          <w:color w:val="auto"/>
          <w:sz w:val="24"/>
          <w:szCs w:val="24"/>
        </w:rPr>
        <w:t>3</w:t>
      </w:r>
      <w:r w:rsidRPr="00F12581">
        <w:rPr>
          <w:b/>
          <w:color w:val="auto"/>
          <w:sz w:val="24"/>
          <w:szCs w:val="24"/>
        </w:rPr>
        <w:t>0 pm</w:t>
      </w:r>
      <w:r>
        <w:rPr>
          <w:b/>
          <w:color w:val="auto"/>
          <w:sz w:val="24"/>
          <w:szCs w:val="24"/>
        </w:rPr>
        <w:t xml:space="preserve"> at </w:t>
      </w:r>
      <w:r w:rsidRPr="000144A1">
        <w:rPr>
          <w:b/>
          <w:color w:val="auto"/>
          <w:sz w:val="24"/>
          <w:szCs w:val="24"/>
        </w:rPr>
        <w:t>Jen Smith’s home in Sandy</w:t>
      </w:r>
    </w:p>
    <w:p w14:paraId="217CEDFE" w14:textId="77777777" w:rsidR="009C1DE3" w:rsidRPr="00A93B3B" w:rsidRDefault="009C1DE3" w:rsidP="009C1DE3">
      <w:pPr>
        <w:spacing w:after="120" w:line="240" w:lineRule="auto"/>
        <w:rPr>
          <w:b/>
          <w:color w:val="auto"/>
          <w:sz w:val="24"/>
          <w:szCs w:val="24"/>
        </w:rPr>
      </w:pPr>
      <w:r w:rsidRPr="00D12C28">
        <w:rPr>
          <w:b/>
          <w:color w:val="auto"/>
          <w:sz w:val="24"/>
          <w:szCs w:val="24"/>
        </w:rPr>
        <w:t xml:space="preserve">(Please RSVP via phone/text 801.574.0469 or email </w:t>
      </w:r>
      <w:hyperlink r:id="rId9" w:history="1">
        <w:r w:rsidRPr="00D12C28">
          <w:rPr>
            <w:b/>
            <w:color w:val="auto"/>
            <w:sz w:val="24"/>
            <w:szCs w:val="24"/>
          </w:rPr>
          <w:t>jen.smith@mac.com</w:t>
        </w:r>
      </w:hyperlink>
      <w:r w:rsidRPr="00D12C28">
        <w:rPr>
          <w:b/>
          <w:color w:val="auto"/>
          <w:sz w:val="24"/>
          <w:szCs w:val="24"/>
        </w:rPr>
        <w:t xml:space="preserve"> by May 6th.)</w:t>
      </w:r>
    </w:p>
    <w:p w14:paraId="628B8485" w14:textId="43F1D58C" w:rsidR="009C1DE3" w:rsidRPr="00062392" w:rsidRDefault="009C1DE3" w:rsidP="009C1DE3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7" w:name="_Hlk218602044"/>
      <w:r w:rsidRPr="008A5D9A">
        <w:rPr>
          <w:rFonts w:asciiTheme="minorHAnsi" w:hAnsiTheme="minorHAnsi" w:cstheme="minorHAnsi"/>
          <w:b/>
          <w:color w:val="auto"/>
          <w:sz w:val="24"/>
          <w:szCs w:val="24"/>
        </w:rPr>
        <w:t xml:space="preserve">HUCC Grief Support group meets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May 10th and 24th </w:t>
      </w:r>
      <w:r w:rsidRPr="008A5D9A">
        <w:rPr>
          <w:rFonts w:asciiTheme="minorHAnsi" w:hAnsiTheme="minorHAnsi" w:cstheme="minorHAnsi"/>
          <w:b/>
          <w:color w:val="auto"/>
          <w:sz w:val="24"/>
          <w:szCs w:val="24"/>
        </w:rPr>
        <w:t>at 11:30 am in McMullen Hall.</w:t>
      </w:r>
      <w:bookmarkEnd w:id="9"/>
      <w:bookmarkEnd w:id="10"/>
      <w:bookmarkEnd w:id="15"/>
      <w:bookmarkEnd w:id="16"/>
      <w:bookmarkEnd w:id="17"/>
    </w:p>
    <w:sectPr w:rsidR="009C1DE3" w:rsidRPr="00062392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1ED04D7B"/>
    <w:multiLevelType w:val="multilevel"/>
    <w:tmpl w:val="62942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40989"/>
    <w:multiLevelType w:val="multilevel"/>
    <w:tmpl w:val="F5B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79390E"/>
    <w:multiLevelType w:val="multilevel"/>
    <w:tmpl w:val="FA66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7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774CB4"/>
    <w:multiLevelType w:val="multilevel"/>
    <w:tmpl w:val="AC2C8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327A2"/>
    <w:multiLevelType w:val="multilevel"/>
    <w:tmpl w:val="3336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B062ED"/>
    <w:multiLevelType w:val="multilevel"/>
    <w:tmpl w:val="E3B2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C064F1"/>
    <w:multiLevelType w:val="multilevel"/>
    <w:tmpl w:val="657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2209F"/>
    <w:multiLevelType w:val="multilevel"/>
    <w:tmpl w:val="7AEAE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965912">
    <w:abstractNumId w:val="20"/>
  </w:num>
  <w:num w:numId="2" w16cid:durableId="542326352">
    <w:abstractNumId w:val="9"/>
  </w:num>
  <w:num w:numId="3" w16cid:durableId="612127219">
    <w:abstractNumId w:val="28"/>
  </w:num>
  <w:num w:numId="4" w16cid:durableId="2145610628">
    <w:abstractNumId w:val="27"/>
  </w:num>
  <w:num w:numId="5" w16cid:durableId="496961530">
    <w:abstractNumId w:val="31"/>
  </w:num>
  <w:num w:numId="6" w16cid:durableId="949505575">
    <w:abstractNumId w:val="16"/>
  </w:num>
  <w:num w:numId="7" w16cid:durableId="1637561915">
    <w:abstractNumId w:val="23"/>
  </w:num>
  <w:num w:numId="8" w16cid:durableId="322396123">
    <w:abstractNumId w:val="13"/>
  </w:num>
  <w:num w:numId="9" w16cid:durableId="1830436868">
    <w:abstractNumId w:val="1"/>
  </w:num>
  <w:num w:numId="10" w16cid:durableId="1996688410">
    <w:abstractNumId w:val="2"/>
  </w:num>
  <w:num w:numId="11" w16cid:durableId="490829346">
    <w:abstractNumId w:val="11"/>
  </w:num>
  <w:num w:numId="12" w16cid:durableId="772944509">
    <w:abstractNumId w:val="30"/>
  </w:num>
  <w:num w:numId="13" w16cid:durableId="1053046255">
    <w:abstractNumId w:val="14"/>
  </w:num>
  <w:num w:numId="14" w16cid:durableId="193276556">
    <w:abstractNumId w:val="22"/>
  </w:num>
  <w:num w:numId="15" w16cid:durableId="1734308151">
    <w:abstractNumId w:val="4"/>
  </w:num>
  <w:num w:numId="16" w16cid:durableId="1704866341">
    <w:abstractNumId w:val="20"/>
  </w:num>
  <w:num w:numId="17" w16cid:durableId="1797987065">
    <w:abstractNumId w:val="29"/>
  </w:num>
  <w:num w:numId="18" w16cid:durableId="333068237">
    <w:abstractNumId w:val="17"/>
  </w:num>
  <w:num w:numId="19" w16cid:durableId="1633362344">
    <w:abstractNumId w:val="15"/>
  </w:num>
  <w:num w:numId="20" w16cid:durableId="1855923821">
    <w:abstractNumId w:val="0"/>
  </w:num>
  <w:num w:numId="21" w16cid:durableId="1230533824">
    <w:abstractNumId w:val="7"/>
    <w:lvlOverride w:ilvl="0">
      <w:lvl w:ilvl="0">
        <w:numFmt w:val="decimal"/>
        <w:lvlText w:val="%1."/>
        <w:lvlJc w:val="left"/>
      </w:lvl>
    </w:lvlOverride>
  </w:num>
  <w:num w:numId="22" w16cid:durableId="1736851699">
    <w:abstractNumId w:val="12"/>
  </w:num>
  <w:num w:numId="23" w16cid:durableId="277683725">
    <w:abstractNumId w:val="6"/>
  </w:num>
  <w:num w:numId="24" w16cid:durableId="855195367">
    <w:abstractNumId w:val="19"/>
  </w:num>
  <w:num w:numId="25" w16cid:durableId="465201060">
    <w:abstractNumId w:val="3"/>
  </w:num>
  <w:num w:numId="26" w16cid:durableId="1444153226">
    <w:abstractNumId w:val="5"/>
  </w:num>
  <w:num w:numId="27" w16cid:durableId="1751460841">
    <w:abstractNumId w:val="8"/>
  </w:num>
  <w:num w:numId="28" w16cid:durableId="1132404613">
    <w:abstractNumId w:val="18"/>
  </w:num>
  <w:num w:numId="29" w16cid:durableId="1760979627">
    <w:abstractNumId w:val="25"/>
  </w:num>
  <w:num w:numId="30" w16cid:durableId="960457154">
    <w:abstractNumId w:val="24"/>
  </w:num>
  <w:num w:numId="31" w16cid:durableId="516117694">
    <w:abstractNumId w:val="10"/>
  </w:num>
  <w:num w:numId="32" w16cid:durableId="86118787">
    <w:abstractNumId w:val="21"/>
  </w:num>
  <w:num w:numId="33" w16cid:durableId="520438071">
    <w:abstractNumId w:val="26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48"/>
    <w:rsid w:val="000006B1"/>
    <w:rsid w:val="0000070C"/>
    <w:rsid w:val="00000A09"/>
    <w:rsid w:val="000011D7"/>
    <w:rsid w:val="00001225"/>
    <w:rsid w:val="00001349"/>
    <w:rsid w:val="00001F60"/>
    <w:rsid w:val="000021AD"/>
    <w:rsid w:val="0000230E"/>
    <w:rsid w:val="00002399"/>
    <w:rsid w:val="00002B9D"/>
    <w:rsid w:val="00002DD3"/>
    <w:rsid w:val="00003105"/>
    <w:rsid w:val="00003333"/>
    <w:rsid w:val="00003595"/>
    <w:rsid w:val="00003BEC"/>
    <w:rsid w:val="00003D55"/>
    <w:rsid w:val="00003D61"/>
    <w:rsid w:val="00003F88"/>
    <w:rsid w:val="000045DC"/>
    <w:rsid w:val="000057A0"/>
    <w:rsid w:val="00006085"/>
    <w:rsid w:val="00006C7D"/>
    <w:rsid w:val="00006D04"/>
    <w:rsid w:val="00006D3B"/>
    <w:rsid w:val="00006D95"/>
    <w:rsid w:val="00006E07"/>
    <w:rsid w:val="00006F1D"/>
    <w:rsid w:val="00007504"/>
    <w:rsid w:val="000076E9"/>
    <w:rsid w:val="00010D31"/>
    <w:rsid w:val="00011107"/>
    <w:rsid w:val="000125D3"/>
    <w:rsid w:val="00012750"/>
    <w:rsid w:val="00012AFA"/>
    <w:rsid w:val="00013C23"/>
    <w:rsid w:val="0001406B"/>
    <w:rsid w:val="00014084"/>
    <w:rsid w:val="000144A1"/>
    <w:rsid w:val="000147E7"/>
    <w:rsid w:val="00014D1E"/>
    <w:rsid w:val="000150D5"/>
    <w:rsid w:val="000152B2"/>
    <w:rsid w:val="000158BD"/>
    <w:rsid w:val="00016232"/>
    <w:rsid w:val="00016513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32F"/>
    <w:rsid w:val="0002250F"/>
    <w:rsid w:val="00022538"/>
    <w:rsid w:val="000227EF"/>
    <w:rsid w:val="0002284B"/>
    <w:rsid w:val="0002287C"/>
    <w:rsid w:val="00023631"/>
    <w:rsid w:val="00023645"/>
    <w:rsid w:val="00023836"/>
    <w:rsid w:val="0002520A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B7D"/>
    <w:rsid w:val="00027D98"/>
    <w:rsid w:val="00027E14"/>
    <w:rsid w:val="0003084E"/>
    <w:rsid w:val="0003093F"/>
    <w:rsid w:val="00030D21"/>
    <w:rsid w:val="000311D7"/>
    <w:rsid w:val="0003123A"/>
    <w:rsid w:val="00031332"/>
    <w:rsid w:val="00031390"/>
    <w:rsid w:val="000326ED"/>
    <w:rsid w:val="000337B4"/>
    <w:rsid w:val="0003487B"/>
    <w:rsid w:val="00034957"/>
    <w:rsid w:val="00035558"/>
    <w:rsid w:val="000355E1"/>
    <w:rsid w:val="00035988"/>
    <w:rsid w:val="00036685"/>
    <w:rsid w:val="000374F3"/>
    <w:rsid w:val="00037900"/>
    <w:rsid w:val="00037937"/>
    <w:rsid w:val="00037FDB"/>
    <w:rsid w:val="00040069"/>
    <w:rsid w:val="000400EA"/>
    <w:rsid w:val="00041188"/>
    <w:rsid w:val="00041648"/>
    <w:rsid w:val="00041B4A"/>
    <w:rsid w:val="00041D9A"/>
    <w:rsid w:val="00041E9C"/>
    <w:rsid w:val="00041F2E"/>
    <w:rsid w:val="00041F92"/>
    <w:rsid w:val="0004213A"/>
    <w:rsid w:val="00042550"/>
    <w:rsid w:val="00042C4A"/>
    <w:rsid w:val="000432D0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66ED"/>
    <w:rsid w:val="000471A5"/>
    <w:rsid w:val="0004728A"/>
    <w:rsid w:val="00047FD4"/>
    <w:rsid w:val="00050173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3A31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8D6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392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6C9F"/>
    <w:rsid w:val="00067265"/>
    <w:rsid w:val="00067301"/>
    <w:rsid w:val="00067706"/>
    <w:rsid w:val="00067B8D"/>
    <w:rsid w:val="00067D08"/>
    <w:rsid w:val="00067DB7"/>
    <w:rsid w:val="0007041C"/>
    <w:rsid w:val="00070E60"/>
    <w:rsid w:val="00070EC0"/>
    <w:rsid w:val="00070F09"/>
    <w:rsid w:val="00070FFB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5A9"/>
    <w:rsid w:val="0008272C"/>
    <w:rsid w:val="00083952"/>
    <w:rsid w:val="000844CD"/>
    <w:rsid w:val="00084606"/>
    <w:rsid w:val="00084C36"/>
    <w:rsid w:val="00084EAB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87D40"/>
    <w:rsid w:val="00090724"/>
    <w:rsid w:val="000907BA"/>
    <w:rsid w:val="000908AB"/>
    <w:rsid w:val="00090A51"/>
    <w:rsid w:val="00091379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5985"/>
    <w:rsid w:val="000965E9"/>
    <w:rsid w:val="00096EA5"/>
    <w:rsid w:val="00096EFA"/>
    <w:rsid w:val="00097208"/>
    <w:rsid w:val="0009773A"/>
    <w:rsid w:val="00097B59"/>
    <w:rsid w:val="000A04D5"/>
    <w:rsid w:val="000A04EC"/>
    <w:rsid w:val="000A0ABE"/>
    <w:rsid w:val="000A0C69"/>
    <w:rsid w:val="000A0D81"/>
    <w:rsid w:val="000A0FC9"/>
    <w:rsid w:val="000A15F3"/>
    <w:rsid w:val="000A19FB"/>
    <w:rsid w:val="000A1A9A"/>
    <w:rsid w:val="000A21D7"/>
    <w:rsid w:val="000A2506"/>
    <w:rsid w:val="000A263D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3C"/>
    <w:rsid w:val="000A4AFC"/>
    <w:rsid w:val="000A5647"/>
    <w:rsid w:val="000A5786"/>
    <w:rsid w:val="000A5984"/>
    <w:rsid w:val="000A5B9F"/>
    <w:rsid w:val="000A5ED6"/>
    <w:rsid w:val="000A5F2C"/>
    <w:rsid w:val="000A5F91"/>
    <w:rsid w:val="000A60C0"/>
    <w:rsid w:val="000A6B05"/>
    <w:rsid w:val="000A6C81"/>
    <w:rsid w:val="000A6F23"/>
    <w:rsid w:val="000A793E"/>
    <w:rsid w:val="000A7E10"/>
    <w:rsid w:val="000B080D"/>
    <w:rsid w:val="000B0BE6"/>
    <w:rsid w:val="000B0BEC"/>
    <w:rsid w:val="000B0D03"/>
    <w:rsid w:val="000B0E07"/>
    <w:rsid w:val="000B13EE"/>
    <w:rsid w:val="000B14DB"/>
    <w:rsid w:val="000B17ED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3B7"/>
    <w:rsid w:val="000B5443"/>
    <w:rsid w:val="000B576C"/>
    <w:rsid w:val="000B5927"/>
    <w:rsid w:val="000B59DF"/>
    <w:rsid w:val="000B5D73"/>
    <w:rsid w:val="000B602D"/>
    <w:rsid w:val="000B60DD"/>
    <w:rsid w:val="000B68EE"/>
    <w:rsid w:val="000B70D3"/>
    <w:rsid w:val="000B71B3"/>
    <w:rsid w:val="000B7C02"/>
    <w:rsid w:val="000B7E08"/>
    <w:rsid w:val="000B7F39"/>
    <w:rsid w:val="000B7FBF"/>
    <w:rsid w:val="000B7FF2"/>
    <w:rsid w:val="000C07CC"/>
    <w:rsid w:val="000C0A49"/>
    <w:rsid w:val="000C0AAB"/>
    <w:rsid w:val="000C0F03"/>
    <w:rsid w:val="000C1942"/>
    <w:rsid w:val="000C1BC0"/>
    <w:rsid w:val="000C1C65"/>
    <w:rsid w:val="000C1E2F"/>
    <w:rsid w:val="000C203E"/>
    <w:rsid w:val="000C3934"/>
    <w:rsid w:val="000C4028"/>
    <w:rsid w:val="000C4073"/>
    <w:rsid w:val="000C4228"/>
    <w:rsid w:val="000C4C7E"/>
    <w:rsid w:val="000C4CA9"/>
    <w:rsid w:val="000C4E60"/>
    <w:rsid w:val="000C5188"/>
    <w:rsid w:val="000C5368"/>
    <w:rsid w:val="000C5A38"/>
    <w:rsid w:val="000C5F9B"/>
    <w:rsid w:val="000C616E"/>
    <w:rsid w:val="000C62FC"/>
    <w:rsid w:val="000C6485"/>
    <w:rsid w:val="000C64D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306"/>
    <w:rsid w:val="000D0598"/>
    <w:rsid w:val="000D09D4"/>
    <w:rsid w:val="000D0DDF"/>
    <w:rsid w:val="000D1798"/>
    <w:rsid w:val="000D2189"/>
    <w:rsid w:val="000D374B"/>
    <w:rsid w:val="000D40A3"/>
    <w:rsid w:val="000D4DC5"/>
    <w:rsid w:val="000D4EF0"/>
    <w:rsid w:val="000D5321"/>
    <w:rsid w:val="000D5471"/>
    <w:rsid w:val="000D5933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265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8AA"/>
    <w:rsid w:val="000E59D1"/>
    <w:rsid w:val="000E5D96"/>
    <w:rsid w:val="000E5E14"/>
    <w:rsid w:val="000E6894"/>
    <w:rsid w:val="000E73C8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4F9"/>
    <w:rsid w:val="000F3D4D"/>
    <w:rsid w:val="000F40B7"/>
    <w:rsid w:val="000F4A3D"/>
    <w:rsid w:val="000F545E"/>
    <w:rsid w:val="000F58F0"/>
    <w:rsid w:val="000F5D3C"/>
    <w:rsid w:val="000F7108"/>
    <w:rsid w:val="000F7BB4"/>
    <w:rsid w:val="000F7E89"/>
    <w:rsid w:val="0010006D"/>
    <w:rsid w:val="00100209"/>
    <w:rsid w:val="001007D1"/>
    <w:rsid w:val="0010184A"/>
    <w:rsid w:val="00101C41"/>
    <w:rsid w:val="001020BD"/>
    <w:rsid w:val="001020FD"/>
    <w:rsid w:val="0010260B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6E7"/>
    <w:rsid w:val="0010770B"/>
    <w:rsid w:val="00110032"/>
    <w:rsid w:val="0011013A"/>
    <w:rsid w:val="00110158"/>
    <w:rsid w:val="001102C7"/>
    <w:rsid w:val="001107D8"/>
    <w:rsid w:val="001107F5"/>
    <w:rsid w:val="00110A76"/>
    <w:rsid w:val="00110C3C"/>
    <w:rsid w:val="00110CC3"/>
    <w:rsid w:val="00110D63"/>
    <w:rsid w:val="00110DEE"/>
    <w:rsid w:val="00110F71"/>
    <w:rsid w:val="001112DC"/>
    <w:rsid w:val="0011133D"/>
    <w:rsid w:val="00111479"/>
    <w:rsid w:val="00111951"/>
    <w:rsid w:val="00112E6E"/>
    <w:rsid w:val="00112F4E"/>
    <w:rsid w:val="0011381A"/>
    <w:rsid w:val="00113C99"/>
    <w:rsid w:val="00113D9E"/>
    <w:rsid w:val="00113E8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72"/>
    <w:rsid w:val="00116ED1"/>
    <w:rsid w:val="00116EE6"/>
    <w:rsid w:val="00116F6D"/>
    <w:rsid w:val="0011728C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285F"/>
    <w:rsid w:val="00122EE4"/>
    <w:rsid w:val="001232D1"/>
    <w:rsid w:val="00124613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B36"/>
    <w:rsid w:val="00130E56"/>
    <w:rsid w:val="00131742"/>
    <w:rsid w:val="0013184C"/>
    <w:rsid w:val="00132629"/>
    <w:rsid w:val="00133027"/>
    <w:rsid w:val="00133801"/>
    <w:rsid w:val="001338A2"/>
    <w:rsid w:val="001341C3"/>
    <w:rsid w:val="001341DB"/>
    <w:rsid w:val="001345AB"/>
    <w:rsid w:val="00134CCA"/>
    <w:rsid w:val="00135348"/>
    <w:rsid w:val="00135391"/>
    <w:rsid w:val="00135BEE"/>
    <w:rsid w:val="001366FD"/>
    <w:rsid w:val="00136EBF"/>
    <w:rsid w:val="001370F8"/>
    <w:rsid w:val="00137460"/>
    <w:rsid w:val="00137493"/>
    <w:rsid w:val="00137D54"/>
    <w:rsid w:val="00137DBA"/>
    <w:rsid w:val="00140744"/>
    <w:rsid w:val="00140C2B"/>
    <w:rsid w:val="00140E55"/>
    <w:rsid w:val="00141125"/>
    <w:rsid w:val="00141242"/>
    <w:rsid w:val="00141B2B"/>
    <w:rsid w:val="00141B3F"/>
    <w:rsid w:val="001421A1"/>
    <w:rsid w:val="00142E59"/>
    <w:rsid w:val="00142F3A"/>
    <w:rsid w:val="00143278"/>
    <w:rsid w:val="00143713"/>
    <w:rsid w:val="00143831"/>
    <w:rsid w:val="00143941"/>
    <w:rsid w:val="00143AAE"/>
    <w:rsid w:val="00143C34"/>
    <w:rsid w:val="001441D6"/>
    <w:rsid w:val="00144542"/>
    <w:rsid w:val="001447DB"/>
    <w:rsid w:val="00144939"/>
    <w:rsid w:val="001449B1"/>
    <w:rsid w:val="00144B63"/>
    <w:rsid w:val="00144BAD"/>
    <w:rsid w:val="00144F16"/>
    <w:rsid w:val="001457B5"/>
    <w:rsid w:val="00146323"/>
    <w:rsid w:val="001468F8"/>
    <w:rsid w:val="00146970"/>
    <w:rsid w:val="00146B02"/>
    <w:rsid w:val="001471AF"/>
    <w:rsid w:val="00147265"/>
    <w:rsid w:val="00147B88"/>
    <w:rsid w:val="001503FF"/>
    <w:rsid w:val="001510AD"/>
    <w:rsid w:val="001512C3"/>
    <w:rsid w:val="001517BA"/>
    <w:rsid w:val="001519BB"/>
    <w:rsid w:val="00151C99"/>
    <w:rsid w:val="0015218F"/>
    <w:rsid w:val="001521DA"/>
    <w:rsid w:val="00152464"/>
    <w:rsid w:val="00152AFD"/>
    <w:rsid w:val="00152B13"/>
    <w:rsid w:val="00152D84"/>
    <w:rsid w:val="00153335"/>
    <w:rsid w:val="001538A3"/>
    <w:rsid w:val="001538F7"/>
    <w:rsid w:val="00153AC7"/>
    <w:rsid w:val="00153D89"/>
    <w:rsid w:val="00153E47"/>
    <w:rsid w:val="00154323"/>
    <w:rsid w:val="001545F5"/>
    <w:rsid w:val="00155185"/>
    <w:rsid w:val="00155488"/>
    <w:rsid w:val="00156304"/>
    <w:rsid w:val="0015657E"/>
    <w:rsid w:val="001566E8"/>
    <w:rsid w:val="00156BB7"/>
    <w:rsid w:val="00156E52"/>
    <w:rsid w:val="00157150"/>
    <w:rsid w:val="00157E9E"/>
    <w:rsid w:val="00157F19"/>
    <w:rsid w:val="00160367"/>
    <w:rsid w:val="001605E8"/>
    <w:rsid w:val="00160799"/>
    <w:rsid w:val="00160C38"/>
    <w:rsid w:val="00161884"/>
    <w:rsid w:val="00161BEA"/>
    <w:rsid w:val="00161DD2"/>
    <w:rsid w:val="00162129"/>
    <w:rsid w:val="00162896"/>
    <w:rsid w:val="00162AAF"/>
    <w:rsid w:val="001631DA"/>
    <w:rsid w:val="001636F7"/>
    <w:rsid w:val="00163F76"/>
    <w:rsid w:val="00164221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0DFD"/>
    <w:rsid w:val="001713F4"/>
    <w:rsid w:val="0017155E"/>
    <w:rsid w:val="001715CF"/>
    <w:rsid w:val="00171A6A"/>
    <w:rsid w:val="00171AAB"/>
    <w:rsid w:val="00172243"/>
    <w:rsid w:val="001729DF"/>
    <w:rsid w:val="00172CBA"/>
    <w:rsid w:val="00172E64"/>
    <w:rsid w:val="001749E4"/>
    <w:rsid w:val="00174A8C"/>
    <w:rsid w:val="00174D7C"/>
    <w:rsid w:val="001758A5"/>
    <w:rsid w:val="00176448"/>
    <w:rsid w:val="001764A8"/>
    <w:rsid w:val="00176505"/>
    <w:rsid w:val="00176B51"/>
    <w:rsid w:val="001773EE"/>
    <w:rsid w:val="001775C8"/>
    <w:rsid w:val="001777DE"/>
    <w:rsid w:val="00177A9D"/>
    <w:rsid w:val="00177CB6"/>
    <w:rsid w:val="001803B3"/>
    <w:rsid w:val="001810D0"/>
    <w:rsid w:val="00181372"/>
    <w:rsid w:val="0018196A"/>
    <w:rsid w:val="00181D5F"/>
    <w:rsid w:val="00182600"/>
    <w:rsid w:val="00182A92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0C47"/>
    <w:rsid w:val="00191029"/>
    <w:rsid w:val="00191245"/>
    <w:rsid w:val="0019129C"/>
    <w:rsid w:val="001912AA"/>
    <w:rsid w:val="001912D6"/>
    <w:rsid w:val="001925D5"/>
    <w:rsid w:val="0019269C"/>
    <w:rsid w:val="001926ED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04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20"/>
    <w:rsid w:val="001A10A6"/>
    <w:rsid w:val="001A1B48"/>
    <w:rsid w:val="001A1C1E"/>
    <w:rsid w:val="001A1E04"/>
    <w:rsid w:val="001A1F93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268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6FC"/>
    <w:rsid w:val="001B0895"/>
    <w:rsid w:val="001B0D74"/>
    <w:rsid w:val="001B1151"/>
    <w:rsid w:val="001B1318"/>
    <w:rsid w:val="001B14F1"/>
    <w:rsid w:val="001B22DA"/>
    <w:rsid w:val="001B2A56"/>
    <w:rsid w:val="001B2AC4"/>
    <w:rsid w:val="001B2C2F"/>
    <w:rsid w:val="001B2EB9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1F2B"/>
    <w:rsid w:val="001C20B3"/>
    <w:rsid w:val="001C296D"/>
    <w:rsid w:val="001C2F3F"/>
    <w:rsid w:val="001C34DB"/>
    <w:rsid w:val="001C37B1"/>
    <w:rsid w:val="001C37B6"/>
    <w:rsid w:val="001C3AE1"/>
    <w:rsid w:val="001C4548"/>
    <w:rsid w:val="001C5AB3"/>
    <w:rsid w:val="001C5E8B"/>
    <w:rsid w:val="001C691F"/>
    <w:rsid w:val="001C714A"/>
    <w:rsid w:val="001C796F"/>
    <w:rsid w:val="001C7FC5"/>
    <w:rsid w:val="001D043D"/>
    <w:rsid w:val="001D0736"/>
    <w:rsid w:val="001D0825"/>
    <w:rsid w:val="001D0847"/>
    <w:rsid w:val="001D0ABA"/>
    <w:rsid w:val="001D13BC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7B5"/>
    <w:rsid w:val="001E0D03"/>
    <w:rsid w:val="001E0E52"/>
    <w:rsid w:val="001E1347"/>
    <w:rsid w:val="001E1A1E"/>
    <w:rsid w:val="001E1A25"/>
    <w:rsid w:val="001E1A88"/>
    <w:rsid w:val="001E1BDA"/>
    <w:rsid w:val="001E1F9E"/>
    <w:rsid w:val="001E2130"/>
    <w:rsid w:val="001E28EF"/>
    <w:rsid w:val="001E34AE"/>
    <w:rsid w:val="001E4CFE"/>
    <w:rsid w:val="001E4FE1"/>
    <w:rsid w:val="001E58CE"/>
    <w:rsid w:val="001E5B18"/>
    <w:rsid w:val="001E5D3A"/>
    <w:rsid w:val="001E684B"/>
    <w:rsid w:val="001E70C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280C"/>
    <w:rsid w:val="001F3E9E"/>
    <w:rsid w:val="001F407F"/>
    <w:rsid w:val="001F43DF"/>
    <w:rsid w:val="001F4539"/>
    <w:rsid w:val="001F4655"/>
    <w:rsid w:val="001F522F"/>
    <w:rsid w:val="001F57DF"/>
    <w:rsid w:val="001F5D35"/>
    <w:rsid w:val="001F6066"/>
    <w:rsid w:val="001F60CF"/>
    <w:rsid w:val="001F6267"/>
    <w:rsid w:val="001F664E"/>
    <w:rsid w:val="001F6CD4"/>
    <w:rsid w:val="001F780A"/>
    <w:rsid w:val="001F7A2A"/>
    <w:rsid w:val="001F7AD1"/>
    <w:rsid w:val="001F7F0F"/>
    <w:rsid w:val="00200855"/>
    <w:rsid w:val="00200D77"/>
    <w:rsid w:val="00200FD1"/>
    <w:rsid w:val="002013DA"/>
    <w:rsid w:val="0020174E"/>
    <w:rsid w:val="002019B8"/>
    <w:rsid w:val="00201C26"/>
    <w:rsid w:val="00201F9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C2E"/>
    <w:rsid w:val="00203EB9"/>
    <w:rsid w:val="002040C4"/>
    <w:rsid w:val="002040F9"/>
    <w:rsid w:val="0020430F"/>
    <w:rsid w:val="00204389"/>
    <w:rsid w:val="00204687"/>
    <w:rsid w:val="00205049"/>
    <w:rsid w:val="00205A8A"/>
    <w:rsid w:val="00205B2E"/>
    <w:rsid w:val="00206076"/>
    <w:rsid w:val="00206AA2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016"/>
    <w:rsid w:val="00222339"/>
    <w:rsid w:val="0022269D"/>
    <w:rsid w:val="00222D05"/>
    <w:rsid w:val="00222DB5"/>
    <w:rsid w:val="002237BE"/>
    <w:rsid w:val="0022386F"/>
    <w:rsid w:val="00223D99"/>
    <w:rsid w:val="0022410B"/>
    <w:rsid w:val="0022488B"/>
    <w:rsid w:val="00224CD8"/>
    <w:rsid w:val="002255C8"/>
    <w:rsid w:val="00225782"/>
    <w:rsid w:val="00225A44"/>
    <w:rsid w:val="00225C6D"/>
    <w:rsid w:val="002260FB"/>
    <w:rsid w:val="0022623F"/>
    <w:rsid w:val="0022686E"/>
    <w:rsid w:val="0022695A"/>
    <w:rsid w:val="0022747C"/>
    <w:rsid w:val="0022792F"/>
    <w:rsid w:val="002279B0"/>
    <w:rsid w:val="00227E4F"/>
    <w:rsid w:val="0023031C"/>
    <w:rsid w:val="00230BEC"/>
    <w:rsid w:val="00232147"/>
    <w:rsid w:val="002325CC"/>
    <w:rsid w:val="002326FD"/>
    <w:rsid w:val="00232B82"/>
    <w:rsid w:val="00232C92"/>
    <w:rsid w:val="00232FB0"/>
    <w:rsid w:val="00233369"/>
    <w:rsid w:val="002339B4"/>
    <w:rsid w:val="00233E55"/>
    <w:rsid w:val="00234347"/>
    <w:rsid w:val="00234623"/>
    <w:rsid w:val="00234775"/>
    <w:rsid w:val="00235554"/>
    <w:rsid w:val="002355DF"/>
    <w:rsid w:val="00235716"/>
    <w:rsid w:val="002368BF"/>
    <w:rsid w:val="00236BE2"/>
    <w:rsid w:val="00236DE6"/>
    <w:rsid w:val="00236E92"/>
    <w:rsid w:val="00237371"/>
    <w:rsid w:val="00237566"/>
    <w:rsid w:val="00237750"/>
    <w:rsid w:val="00237AC5"/>
    <w:rsid w:val="00240287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0C9"/>
    <w:rsid w:val="0024529C"/>
    <w:rsid w:val="0024530A"/>
    <w:rsid w:val="002453F6"/>
    <w:rsid w:val="002458B2"/>
    <w:rsid w:val="0024592D"/>
    <w:rsid w:val="00245D01"/>
    <w:rsid w:val="002462DB"/>
    <w:rsid w:val="0024677F"/>
    <w:rsid w:val="00247B03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092"/>
    <w:rsid w:val="002562B2"/>
    <w:rsid w:val="00256411"/>
    <w:rsid w:val="00256621"/>
    <w:rsid w:val="00256DAB"/>
    <w:rsid w:val="00257757"/>
    <w:rsid w:val="00257D93"/>
    <w:rsid w:val="002608BE"/>
    <w:rsid w:val="00260F1C"/>
    <w:rsid w:val="00260F1E"/>
    <w:rsid w:val="00261198"/>
    <w:rsid w:val="002615C1"/>
    <w:rsid w:val="00262216"/>
    <w:rsid w:val="002624C9"/>
    <w:rsid w:val="00262597"/>
    <w:rsid w:val="0026315D"/>
    <w:rsid w:val="002634B6"/>
    <w:rsid w:val="00263778"/>
    <w:rsid w:val="00263A28"/>
    <w:rsid w:val="00263DB0"/>
    <w:rsid w:val="00264311"/>
    <w:rsid w:val="002646F7"/>
    <w:rsid w:val="0026545D"/>
    <w:rsid w:val="0026579E"/>
    <w:rsid w:val="00265BA4"/>
    <w:rsid w:val="00265D61"/>
    <w:rsid w:val="00266119"/>
    <w:rsid w:val="0026679B"/>
    <w:rsid w:val="00266B7F"/>
    <w:rsid w:val="00267B2B"/>
    <w:rsid w:val="00267BC1"/>
    <w:rsid w:val="0027067D"/>
    <w:rsid w:val="00270BBE"/>
    <w:rsid w:val="002711D1"/>
    <w:rsid w:val="002711D6"/>
    <w:rsid w:val="002716D5"/>
    <w:rsid w:val="0027186A"/>
    <w:rsid w:val="00272EA1"/>
    <w:rsid w:val="00272F57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223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326"/>
    <w:rsid w:val="002816AF"/>
    <w:rsid w:val="00281C5E"/>
    <w:rsid w:val="0028255D"/>
    <w:rsid w:val="0028278E"/>
    <w:rsid w:val="00282824"/>
    <w:rsid w:val="00282AB2"/>
    <w:rsid w:val="00282AB9"/>
    <w:rsid w:val="00282AFA"/>
    <w:rsid w:val="00282BBB"/>
    <w:rsid w:val="00282CAD"/>
    <w:rsid w:val="0028324D"/>
    <w:rsid w:val="00283413"/>
    <w:rsid w:val="00283526"/>
    <w:rsid w:val="00283948"/>
    <w:rsid w:val="00283C89"/>
    <w:rsid w:val="00283CF0"/>
    <w:rsid w:val="00283F96"/>
    <w:rsid w:val="0028420C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068C"/>
    <w:rsid w:val="00291A22"/>
    <w:rsid w:val="00291C57"/>
    <w:rsid w:val="002928C2"/>
    <w:rsid w:val="002929D0"/>
    <w:rsid w:val="00292D49"/>
    <w:rsid w:val="00292FDD"/>
    <w:rsid w:val="00293506"/>
    <w:rsid w:val="00293F23"/>
    <w:rsid w:val="00294926"/>
    <w:rsid w:val="002956F2"/>
    <w:rsid w:val="002957AE"/>
    <w:rsid w:val="00295970"/>
    <w:rsid w:val="00295BE0"/>
    <w:rsid w:val="00296DBA"/>
    <w:rsid w:val="00297236"/>
    <w:rsid w:val="002976FF"/>
    <w:rsid w:val="00297D81"/>
    <w:rsid w:val="002A0930"/>
    <w:rsid w:val="002A0C4A"/>
    <w:rsid w:val="002A1508"/>
    <w:rsid w:val="002A228F"/>
    <w:rsid w:val="002A2370"/>
    <w:rsid w:val="002A2A14"/>
    <w:rsid w:val="002A325C"/>
    <w:rsid w:val="002A33D5"/>
    <w:rsid w:val="002A441D"/>
    <w:rsid w:val="002A5ED6"/>
    <w:rsid w:val="002A66E1"/>
    <w:rsid w:val="002A6F02"/>
    <w:rsid w:val="002A732E"/>
    <w:rsid w:val="002A7A13"/>
    <w:rsid w:val="002A7CB8"/>
    <w:rsid w:val="002A7D40"/>
    <w:rsid w:val="002B0251"/>
    <w:rsid w:val="002B02C0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30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0E"/>
    <w:rsid w:val="002B4D26"/>
    <w:rsid w:val="002B4F0B"/>
    <w:rsid w:val="002B52E3"/>
    <w:rsid w:val="002B5AC0"/>
    <w:rsid w:val="002B608D"/>
    <w:rsid w:val="002B60F5"/>
    <w:rsid w:val="002B6E97"/>
    <w:rsid w:val="002B736A"/>
    <w:rsid w:val="002C042D"/>
    <w:rsid w:val="002C05AF"/>
    <w:rsid w:val="002C0696"/>
    <w:rsid w:val="002C0920"/>
    <w:rsid w:val="002C09D2"/>
    <w:rsid w:val="002C2666"/>
    <w:rsid w:val="002C2CF4"/>
    <w:rsid w:val="002C321F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5615"/>
    <w:rsid w:val="002C6358"/>
    <w:rsid w:val="002C700F"/>
    <w:rsid w:val="002D027F"/>
    <w:rsid w:val="002D038A"/>
    <w:rsid w:val="002D03F9"/>
    <w:rsid w:val="002D05A0"/>
    <w:rsid w:val="002D05F5"/>
    <w:rsid w:val="002D0B15"/>
    <w:rsid w:val="002D1625"/>
    <w:rsid w:val="002D182F"/>
    <w:rsid w:val="002D195A"/>
    <w:rsid w:val="002D20E8"/>
    <w:rsid w:val="002D24B4"/>
    <w:rsid w:val="002D2635"/>
    <w:rsid w:val="002D2825"/>
    <w:rsid w:val="002D2926"/>
    <w:rsid w:val="002D3477"/>
    <w:rsid w:val="002D3843"/>
    <w:rsid w:val="002D3B1F"/>
    <w:rsid w:val="002D3EE8"/>
    <w:rsid w:val="002D4201"/>
    <w:rsid w:val="002D443A"/>
    <w:rsid w:val="002D47E4"/>
    <w:rsid w:val="002D4A8D"/>
    <w:rsid w:val="002D5BBE"/>
    <w:rsid w:val="002D5E25"/>
    <w:rsid w:val="002D61E4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7F7"/>
    <w:rsid w:val="002E4DAA"/>
    <w:rsid w:val="002E4DDE"/>
    <w:rsid w:val="002E5AF6"/>
    <w:rsid w:val="002E5B89"/>
    <w:rsid w:val="002E5BD3"/>
    <w:rsid w:val="002E5F26"/>
    <w:rsid w:val="002E5FBE"/>
    <w:rsid w:val="002E6554"/>
    <w:rsid w:val="002E6759"/>
    <w:rsid w:val="002E69F4"/>
    <w:rsid w:val="002E6C20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2E2"/>
    <w:rsid w:val="002F2413"/>
    <w:rsid w:val="002F26CC"/>
    <w:rsid w:val="002F31AE"/>
    <w:rsid w:val="002F32F4"/>
    <w:rsid w:val="002F3AAD"/>
    <w:rsid w:val="002F3E3B"/>
    <w:rsid w:val="002F4C09"/>
    <w:rsid w:val="002F4F79"/>
    <w:rsid w:val="002F53B0"/>
    <w:rsid w:val="002F6B1B"/>
    <w:rsid w:val="002F7146"/>
    <w:rsid w:val="002F7679"/>
    <w:rsid w:val="002F76CD"/>
    <w:rsid w:val="002F7BEC"/>
    <w:rsid w:val="002F7EC3"/>
    <w:rsid w:val="00300050"/>
    <w:rsid w:val="003007C9"/>
    <w:rsid w:val="003008C6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55CB"/>
    <w:rsid w:val="0030647F"/>
    <w:rsid w:val="00306B6D"/>
    <w:rsid w:val="00306BC9"/>
    <w:rsid w:val="00306D17"/>
    <w:rsid w:val="003077D9"/>
    <w:rsid w:val="00307831"/>
    <w:rsid w:val="0030785A"/>
    <w:rsid w:val="00307B54"/>
    <w:rsid w:val="00307E08"/>
    <w:rsid w:val="00310406"/>
    <w:rsid w:val="00310D23"/>
    <w:rsid w:val="003112AD"/>
    <w:rsid w:val="003115EE"/>
    <w:rsid w:val="00311C33"/>
    <w:rsid w:val="00311D46"/>
    <w:rsid w:val="00311EC0"/>
    <w:rsid w:val="00312878"/>
    <w:rsid w:val="003130E1"/>
    <w:rsid w:val="0031351F"/>
    <w:rsid w:val="00313899"/>
    <w:rsid w:val="00313973"/>
    <w:rsid w:val="00313CB6"/>
    <w:rsid w:val="003143FF"/>
    <w:rsid w:val="00314543"/>
    <w:rsid w:val="00314675"/>
    <w:rsid w:val="00314B06"/>
    <w:rsid w:val="00314CBF"/>
    <w:rsid w:val="00314F47"/>
    <w:rsid w:val="00315033"/>
    <w:rsid w:val="00315D7D"/>
    <w:rsid w:val="003162BE"/>
    <w:rsid w:val="0031665F"/>
    <w:rsid w:val="00316697"/>
    <w:rsid w:val="0031670A"/>
    <w:rsid w:val="00316720"/>
    <w:rsid w:val="00316A0E"/>
    <w:rsid w:val="00316E19"/>
    <w:rsid w:val="00316F73"/>
    <w:rsid w:val="0031731A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799"/>
    <w:rsid w:val="00320C51"/>
    <w:rsid w:val="00321286"/>
    <w:rsid w:val="00321CEC"/>
    <w:rsid w:val="00321E5D"/>
    <w:rsid w:val="0032202A"/>
    <w:rsid w:val="0032206D"/>
    <w:rsid w:val="003221B0"/>
    <w:rsid w:val="00322870"/>
    <w:rsid w:val="00323680"/>
    <w:rsid w:val="00323A9F"/>
    <w:rsid w:val="00323CE9"/>
    <w:rsid w:val="00323DDB"/>
    <w:rsid w:val="003241AC"/>
    <w:rsid w:val="003246D4"/>
    <w:rsid w:val="00324871"/>
    <w:rsid w:val="00324DE4"/>
    <w:rsid w:val="00324EFF"/>
    <w:rsid w:val="00324FAC"/>
    <w:rsid w:val="003250D6"/>
    <w:rsid w:val="00325446"/>
    <w:rsid w:val="00325449"/>
    <w:rsid w:val="0032545E"/>
    <w:rsid w:val="0032595C"/>
    <w:rsid w:val="00325B96"/>
    <w:rsid w:val="00325F79"/>
    <w:rsid w:val="003269C9"/>
    <w:rsid w:val="00326C8E"/>
    <w:rsid w:val="00326D10"/>
    <w:rsid w:val="00327782"/>
    <w:rsid w:val="00327EF5"/>
    <w:rsid w:val="003305BA"/>
    <w:rsid w:val="0033112D"/>
    <w:rsid w:val="003317EB"/>
    <w:rsid w:val="00331EBD"/>
    <w:rsid w:val="00331F22"/>
    <w:rsid w:val="00332133"/>
    <w:rsid w:val="003328FD"/>
    <w:rsid w:val="00332AAF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4D"/>
    <w:rsid w:val="00337373"/>
    <w:rsid w:val="003374EF"/>
    <w:rsid w:val="0033784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2B5A"/>
    <w:rsid w:val="00343091"/>
    <w:rsid w:val="00343527"/>
    <w:rsid w:val="003436DA"/>
    <w:rsid w:val="003437DC"/>
    <w:rsid w:val="00344107"/>
    <w:rsid w:val="00345A45"/>
    <w:rsid w:val="00345AC9"/>
    <w:rsid w:val="00345C2C"/>
    <w:rsid w:val="00346134"/>
    <w:rsid w:val="0034670A"/>
    <w:rsid w:val="003471AA"/>
    <w:rsid w:val="00347687"/>
    <w:rsid w:val="0035010A"/>
    <w:rsid w:val="00350512"/>
    <w:rsid w:val="00351448"/>
    <w:rsid w:val="0035169C"/>
    <w:rsid w:val="003518AC"/>
    <w:rsid w:val="00351995"/>
    <w:rsid w:val="00351B88"/>
    <w:rsid w:val="00351D2F"/>
    <w:rsid w:val="00355121"/>
    <w:rsid w:val="0035527D"/>
    <w:rsid w:val="00355341"/>
    <w:rsid w:val="0035545D"/>
    <w:rsid w:val="003558D7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2AB4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6BD"/>
    <w:rsid w:val="00367B4B"/>
    <w:rsid w:val="00371701"/>
    <w:rsid w:val="003729D4"/>
    <w:rsid w:val="00372ED6"/>
    <w:rsid w:val="00374311"/>
    <w:rsid w:val="003743E6"/>
    <w:rsid w:val="00374AF0"/>
    <w:rsid w:val="00374DE5"/>
    <w:rsid w:val="00374E08"/>
    <w:rsid w:val="00374E8F"/>
    <w:rsid w:val="003754CE"/>
    <w:rsid w:val="003756A9"/>
    <w:rsid w:val="0037583F"/>
    <w:rsid w:val="00375D61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394"/>
    <w:rsid w:val="00381557"/>
    <w:rsid w:val="00381904"/>
    <w:rsid w:val="00381CCF"/>
    <w:rsid w:val="00381F66"/>
    <w:rsid w:val="003820B8"/>
    <w:rsid w:val="003824C7"/>
    <w:rsid w:val="003826DE"/>
    <w:rsid w:val="00382EF3"/>
    <w:rsid w:val="003834A0"/>
    <w:rsid w:val="00383817"/>
    <w:rsid w:val="00383C40"/>
    <w:rsid w:val="0038461E"/>
    <w:rsid w:val="00384F5B"/>
    <w:rsid w:val="00385070"/>
    <w:rsid w:val="003852AF"/>
    <w:rsid w:val="0038546B"/>
    <w:rsid w:val="00385738"/>
    <w:rsid w:val="00385A84"/>
    <w:rsid w:val="00385B87"/>
    <w:rsid w:val="00385D88"/>
    <w:rsid w:val="003860D5"/>
    <w:rsid w:val="00386C92"/>
    <w:rsid w:val="00386FF0"/>
    <w:rsid w:val="00387A69"/>
    <w:rsid w:val="00390FEA"/>
    <w:rsid w:val="0039110A"/>
    <w:rsid w:val="00391228"/>
    <w:rsid w:val="003913CB"/>
    <w:rsid w:val="00391885"/>
    <w:rsid w:val="00391D5B"/>
    <w:rsid w:val="003920CF"/>
    <w:rsid w:val="00392424"/>
    <w:rsid w:val="00392ED3"/>
    <w:rsid w:val="00392EEF"/>
    <w:rsid w:val="00393000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C45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C81"/>
    <w:rsid w:val="003A6EA7"/>
    <w:rsid w:val="003A7274"/>
    <w:rsid w:val="003A76EB"/>
    <w:rsid w:val="003A7F2D"/>
    <w:rsid w:val="003B092B"/>
    <w:rsid w:val="003B0C74"/>
    <w:rsid w:val="003B1858"/>
    <w:rsid w:val="003B1B0C"/>
    <w:rsid w:val="003B1BF9"/>
    <w:rsid w:val="003B21E6"/>
    <w:rsid w:val="003B2EB6"/>
    <w:rsid w:val="003B33C8"/>
    <w:rsid w:val="003B34A6"/>
    <w:rsid w:val="003B3706"/>
    <w:rsid w:val="003B3C8B"/>
    <w:rsid w:val="003B3DE4"/>
    <w:rsid w:val="003B3ED5"/>
    <w:rsid w:val="003B4059"/>
    <w:rsid w:val="003B40CA"/>
    <w:rsid w:val="003B413B"/>
    <w:rsid w:val="003B484B"/>
    <w:rsid w:val="003B4B86"/>
    <w:rsid w:val="003B5DC4"/>
    <w:rsid w:val="003B688B"/>
    <w:rsid w:val="003B6CE5"/>
    <w:rsid w:val="003B6E95"/>
    <w:rsid w:val="003B7993"/>
    <w:rsid w:val="003C0932"/>
    <w:rsid w:val="003C0B58"/>
    <w:rsid w:val="003C0C56"/>
    <w:rsid w:val="003C0D97"/>
    <w:rsid w:val="003C1FC8"/>
    <w:rsid w:val="003C224E"/>
    <w:rsid w:val="003C2733"/>
    <w:rsid w:val="003C3961"/>
    <w:rsid w:val="003C3C97"/>
    <w:rsid w:val="003C4EC0"/>
    <w:rsid w:val="003C4EDF"/>
    <w:rsid w:val="003C5B35"/>
    <w:rsid w:val="003C5D77"/>
    <w:rsid w:val="003C5F0B"/>
    <w:rsid w:val="003C7018"/>
    <w:rsid w:val="003C7059"/>
    <w:rsid w:val="003C7390"/>
    <w:rsid w:val="003C78A8"/>
    <w:rsid w:val="003D02A7"/>
    <w:rsid w:val="003D040B"/>
    <w:rsid w:val="003D074E"/>
    <w:rsid w:val="003D078F"/>
    <w:rsid w:val="003D0B6A"/>
    <w:rsid w:val="003D1444"/>
    <w:rsid w:val="003D196E"/>
    <w:rsid w:val="003D2719"/>
    <w:rsid w:val="003D286C"/>
    <w:rsid w:val="003D43C5"/>
    <w:rsid w:val="003D495D"/>
    <w:rsid w:val="003D4FED"/>
    <w:rsid w:val="003D52DF"/>
    <w:rsid w:val="003D5652"/>
    <w:rsid w:val="003D56CA"/>
    <w:rsid w:val="003D620C"/>
    <w:rsid w:val="003D67CA"/>
    <w:rsid w:val="003D6DD3"/>
    <w:rsid w:val="003D6F04"/>
    <w:rsid w:val="003D6FF0"/>
    <w:rsid w:val="003D71E9"/>
    <w:rsid w:val="003D7A9A"/>
    <w:rsid w:val="003D7ABC"/>
    <w:rsid w:val="003D7C8D"/>
    <w:rsid w:val="003E03E8"/>
    <w:rsid w:val="003E0488"/>
    <w:rsid w:val="003E09C5"/>
    <w:rsid w:val="003E12BC"/>
    <w:rsid w:val="003E20F7"/>
    <w:rsid w:val="003E296D"/>
    <w:rsid w:val="003E3990"/>
    <w:rsid w:val="003E4206"/>
    <w:rsid w:val="003E44CA"/>
    <w:rsid w:val="003E4861"/>
    <w:rsid w:val="003E4CFE"/>
    <w:rsid w:val="003E4E16"/>
    <w:rsid w:val="003E5DE6"/>
    <w:rsid w:val="003E6099"/>
    <w:rsid w:val="003E63A4"/>
    <w:rsid w:val="003E66DB"/>
    <w:rsid w:val="003E6B9C"/>
    <w:rsid w:val="003E72BB"/>
    <w:rsid w:val="003E77D7"/>
    <w:rsid w:val="003E78B4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5F91"/>
    <w:rsid w:val="003F6416"/>
    <w:rsid w:val="003F651E"/>
    <w:rsid w:val="003F723D"/>
    <w:rsid w:val="003F73E5"/>
    <w:rsid w:val="003F7AB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9BB"/>
    <w:rsid w:val="00406DCE"/>
    <w:rsid w:val="00407387"/>
    <w:rsid w:val="00407B2D"/>
    <w:rsid w:val="00407DD9"/>
    <w:rsid w:val="0041092A"/>
    <w:rsid w:val="004109E4"/>
    <w:rsid w:val="00410D7C"/>
    <w:rsid w:val="00410F4D"/>
    <w:rsid w:val="00411619"/>
    <w:rsid w:val="00411BE0"/>
    <w:rsid w:val="00411CA1"/>
    <w:rsid w:val="004124EF"/>
    <w:rsid w:val="00413040"/>
    <w:rsid w:val="0041343D"/>
    <w:rsid w:val="00413A29"/>
    <w:rsid w:val="00413AA7"/>
    <w:rsid w:val="00413CE1"/>
    <w:rsid w:val="00413D2B"/>
    <w:rsid w:val="004141F8"/>
    <w:rsid w:val="00414272"/>
    <w:rsid w:val="00414290"/>
    <w:rsid w:val="004144F3"/>
    <w:rsid w:val="00415982"/>
    <w:rsid w:val="00415B65"/>
    <w:rsid w:val="00415D82"/>
    <w:rsid w:val="0041628E"/>
    <w:rsid w:val="00416763"/>
    <w:rsid w:val="00416A0F"/>
    <w:rsid w:val="00416A63"/>
    <w:rsid w:val="0041751B"/>
    <w:rsid w:val="00420132"/>
    <w:rsid w:val="00420400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2AB3"/>
    <w:rsid w:val="00422E23"/>
    <w:rsid w:val="00423173"/>
    <w:rsid w:val="0042358E"/>
    <w:rsid w:val="004238A5"/>
    <w:rsid w:val="004238CB"/>
    <w:rsid w:val="00424B0C"/>
    <w:rsid w:val="00426CC8"/>
    <w:rsid w:val="00426D8A"/>
    <w:rsid w:val="00426EC0"/>
    <w:rsid w:val="00426FCB"/>
    <w:rsid w:val="004270D7"/>
    <w:rsid w:val="00427104"/>
    <w:rsid w:val="004275DA"/>
    <w:rsid w:val="00427602"/>
    <w:rsid w:val="0042780E"/>
    <w:rsid w:val="00427BDE"/>
    <w:rsid w:val="00427EE6"/>
    <w:rsid w:val="0043033C"/>
    <w:rsid w:val="00430917"/>
    <w:rsid w:val="004314CF"/>
    <w:rsid w:val="00431671"/>
    <w:rsid w:val="00431CA1"/>
    <w:rsid w:val="004320D2"/>
    <w:rsid w:val="004323D7"/>
    <w:rsid w:val="00432482"/>
    <w:rsid w:val="004329CD"/>
    <w:rsid w:val="00432BD9"/>
    <w:rsid w:val="00432D07"/>
    <w:rsid w:val="004341E4"/>
    <w:rsid w:val="0043462D"/>
    <w:rsid w:val="0043477B"/>
    <w:rsid w:val="0043499C"/>
    <w:rsid w:val="00435592"/>
    <w:rsid w:val="0043591D"/>
    <w:rsid w:val="00435B7B"/>
    <w:rsid w:val="004361C6"/>
    <w:rsid w:val="00436345"/>
    <w:rsid w:val="00436A39"/>
    <w:rsid w:val="00436B2F"/>
    <w:rsid w:val="00436CF9"/>
    <w:rsid w:val="00436E7F"/>
    <w:rsid w:val="00437211"/>
    <w:rsid w:val="00437794"/>
    <w:rsid w:val="004402E7"/>
    <w:rsid w:val="004407B9"/>
    <w:rsid w:val="00440CD6"/>
    <w:rsid w:val="00440FFA"/>
    <w:rsid w:val="00441090"/>
    <w:rsid w:val="00441352"/>
    <w:rsid w:val="004417A7"/>
    <w:rsid w:val="00442AB7"/>
    <w:rsid w:val="00443225"/>
    <w:rsid w:val="00443451"/>
    <w:rsid w:val="00443528"/>
    <w:rsid w:val="004435F6"/>
    <w:rsid w:val="00443F94"/>
    <w:rsid w:val="00443FC3"/>
    <w:rsid w:val="00444FA0"/>
    <w:rsid w:val="00445266"/>
    <w:rsid w:val="00446A1D"/>
    <w:rsid w:val="00446A98"/>
    <w:rsid w:val="00446F77"/>
    <w:rsid w:val="00447095"/>
    <w:rsid w:val="00450717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3566"/>
    <w:rsid w:val="004535FE"/>
    <w:rsid w:val="00454A29"/>
    <w:rsid w:val="00454FAD"/>
    <w:rsid w:val="00455018"/>
    <w:rsid w:val="0045520F"/>
    <w:rsid w:val="004559BA"/>
    <w:rsid w:val="00455CDA"/>
    <w:rsid w:val="00455D34"/>
    <w:rsid w:val="00455FCB"/>
    <w:rsid w:val="00456264"/>
    <w:rsid w:val="004569B1"/>
    <w:rsid w:val="00456C8D"/>
    <w:rsid w:val="00456D2D"/>
    <w:rsid w:val="004573D5"/>
    <w:rsid w:val="00457A58"/>
    <w:rsid w:val="00457F87"/>
    <w:rsid w:val="00457FFA"/>
    <w:rsid w:val="00460AC2"/>
    <w:rsid w:val="00460C58"/>
    <w:rsid w:val="004610BE"/>
    <w:rsid w:val="00461216"/>
    <w:rsid w:val="0046134A"/>
    <w:rsid w:val="004627A6"/>
    <w:rsid w:val="004632CB"/>
    <w:rsid w:val="00463739"/>
    <w:rsid w:val="00463972"/>
    <w:rsid w:val="00463F5A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363"/>
    <w:rsid w:val="004739BF"/>
    <w:rsid w:val="00473DDF"/>
    <w:rsid w:val="00473EDE"/>
    <w:rsid w:val="00474020"/>
    <w:rsid w:val="00474279"/>
    <w:rsid w:val="004742CD"/>
    <w:rsid w:val="004743B1"/>
    <w:rsid w:val="004744AA"/>
    <w:rsid w:val="00474F2A"/>
    <w:rsid w:val="004763EB"/>
    <w:rsid w:val="0047772F"/>
    <w:rsid w:val="00477987"/>
    <w:rsid w:val="00477B38"/>
    <w:rsid w:val="00477F5F"/>
    <w:rsid w:val="00480142"/>
    <w:rsid w:val="00480454"/>
    <w:rsid w:val="004807AB"/>
    <w:rsid w:val="00481182"/>
    <w:rsid w:val="00481388"/>
    <w:rsid w:val="0048169F"/>
    <w:rsid w:val="00481986"/>
    <w:rsid w:val="00481BD3"/>
    <w:rsid w:val="0048276F"/>
    <w:rsid w:val="00482946"/>
    <w:rsid w:val="004829C6"/>
    <w:rsid w:val="00482C60"/>
    <w:rsid w:val="004838DB"/>
    <w:rsid w:val="00483A83"/>
    <w:rsid w:val="00483B72"/>
    <w:rsid w:val="00483CF0"/>
    <w:rsid w:val="00483DC3"/>
    <w:rsid w:val="00483E31"/>
    <w:rsid w:val="0048477A"/>
    <w:rsid w:val="0048483E"/>
    <w:rsid w:val="00484C3A"/>
    <w:rsid w:val="00485299"/>
    <w:rsid w:val="00485BC1"/>
    <w:rsid w:val="00485D8A"/>
    <w:rsid w:val="004862F7"/>
    <w:rsid w:val="0048684C"/>
    <w:rsid w:val="00486996"/>
    <w:rsid w:val="004878D3"/>
    <w:rsid w:val="004879C3"/>
    <w:rsid w:val="0049040A"/>
    <w:rsid w:val="004904E1"/>
    <w:rsid w:val="004913AE"/>
    <w:rsid w:val="00491A5A"/>
    <w:rsid w:val="00491B8F"/>
    <w:rsid w:val="0049392A"/>
    <w:rsid w:val="00493AE4"/>
    <w:rsid w:val="00493AFF"/>
    <w:rsid w:val="00493BFB"/>
    <w:rsid w:val="00493D9A"/>
    <w:rsid w:val="00494C29"/>
    <w:rsid w:val="00494D07"/>
    <w:rsid w:val="004953BA"/>
    <w:rsid w:val="00496499"/>
    <w:rsid w:val="00496E03"/>
    <w:rsid w:val="00497136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204"/>
    <w:rsid w:val="004A3427"/>
    <w:rsid w:val="004A3924"/>
    <w:rsid w:val="004A3967"/>
    <w:rsid w:val="004A3E4A"/>
    <w:rsid w:val="004A4E47"/>
    <w:rsid w:val="004A52AD"/>
    <w:rsid w:val="004A5674"/>
    <w:rsid w:val="004A56A9"/>
    <w:rsid w:val="004A574F"/>
    <w:rsid w:val="004A5E31"/>
    <w:rsid w:val="004A61E3"/>
    <w:rsid w:val="004A6766"/>
    <w:rsid w:val="004A77B6"/>
    <w:rsid w:val="004A7EC8"/>
    <w:rsid w:val="004B0371"/>
    <w:rsid w:val="004B06D9"/>
    <w:rsid w:val="004B070D"/>
    <w:rsid w:val="004B0A2B"/>
    <w:rsid w:val="004B19A6"/>
    <w:rsid w:val="004B1EC8"/>
    <w:rsid w:val="004B1FC9"/>
    <w:rsid w:val="004B2459"/>
    <w:rsid w:val="004B2D27"/>
    <w:rsid w:val="004B2E8F"/>
    <w:rsid w:val="004B3D3F"/>
    <w:rsid w:val="004B3E81"/>
    <w:rsid w:val="004B3FBC"/>
    <w:rsid w:val="004B4336"/>
    <w:rsid w:val="004B497F"/>
    <w:rsid w:val="004B4D1D"/>
    <w:rsid w:val="004B4DE6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17D1"/>
    <w:rsid w:val="004C2034"/>
    <w:rsid w:val="004C255F"/>
    <w:rsid w:val="004C2794"/>
    <w:rsid w:val="004C2A38"/>
    <w:rsid w:val="004C2A99"/>
    <w:rsid w:val="004C30FB"/>
    <w:rsid w:val="004C41D6"/>
    <w:rsid w:val="004C4340"/>
    <w:rsid w:val="004C565A"/>
    <w:rsid w:val="004C618C"/>
    <w:rsid w:val="004C6C90"/>
    <w:rsid w:val="004C6E4F"/>
    <w:rsid w:val="004C7A17"/>
    <w:rsid w:val="004C7E85"/>
    <w:rsid w:val="004D043B"/>
    <w:rsid w:val="004D04BF"/>
    <w:rsid w:val="004D12A0"/>
    <w:rsid w:val="004D1FFD"/>
    <w:rsid w:val="004D27BA"/>
    <w:rsid w:val="004D2FA1"/>
    <w:rsid w:val="004D3318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237"/>
    <w:rsid w:val="004E33B1"/>
    <w:rsid w:val="004E34E7"/>
    <w:rsid w:val="004E351A"/>
    <w:rsid w:val="004E35E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241"/>
    <w:rsid w:val="004F344E"/>
    <w:rsid w:val="004F4A8B"/>
    <w:rsid w:val="004F4BB3"/>
    <w:rsid w:val="004F4C6D"/>
    <w:rsid w:val="004F4EE6"/>
    <w:rsid w:val="004F5065"/>
    <w:rsid w:val="004F5A04"/>
    <w:rsid w:val="004F5CAE"/>
    <w:rsid w:val="004F5EBB"/>
    <w:rsid w:val="004F63CB"/>
    <w:rsid w:val="004F649C"/>
    <w:rsid w:val="004F6834"/>
    <w:rsid w:val="004F705E"/>
    <w:rsid w:val="004F723D"/>
    <w:rsid w:val="004F72A1"/>
    <w:rsid w:val="004F7723"/>
    <w:rsid w:val="004F7778"/>
    <w:rsid w:val="004F7E29"/>
    <w:rsid w:val="005001A2"/>
    <w:rsid w:val="00500A82"/>
    <w:rsid w:val="00500BB9"/>
    <w:rsid w:val="00500D0B"/>
    <w:rsid w:val="0050118A"/>
    <w:rsid w:val="0050121F"/>
    <w:rsid w:val="00501AD9"/>
    <w:rsid w:val="00501F76"/>
    <w:rsid w:val="00501FA8"/>
    <w:rsid w:val="005034A6"/>
    <w:rsid w:val="00503F68"/>
    <w:rsid w:val="005044FB"/>
    <w:rsid w:val="0050460B"/>
    <w:rsid w:val="00504E62"/>
    <w:rsid w:val="005055C0"/>
    <w:rsid w:val="00505B8B"/>
    <w:rsid w:val="00506006"/>
    <w:rsid w:val="0050638E"/>
    <w:rsid w:val="005075B6"/>
    <w:rsid w:val="00507C38"/>
    <w:rsid w:val="005103AF"/>
    <w:rsid w:val="00510AEA"/>
    <w:rsid w:val="00510AFE"/>
    <w:rsid w:val="00510B8A"/>
    <w:rsid w:val="00510FA9"/>
    <w:rsid w:val="0051175A"/>
    <w:rsid w:val="00511E51"/>
    <w:rsid w:val="00512064"/>
    <w:rsid w:val="0051262B"/>
    <w:rsid w:val="005126A0"/>
    <w:rsid w:val="005128D0"/>
    <w:rsid w:val="005133E2"/>
    <w:rsid w:val="00513469"/>
    <w:rsid w:val="00513538"/>
    <w:rsid w:val="005137C7"/>
    <w:rsid w:val="005139ED"/>
    <w:rsid w:val="00513E6A"/>
    <w:rsid w:val="00514488"/>
    <w:rsid w:val="005144FF"/>
    <w:rsid w:val="00514603"/>
    <w:rsid w:val="00514D73"/>
    <w:rsid w:val="00515459"/>
    <w:rsid w:val="005157BB"/>
    <w:rsid w:val="00515846"/>
    <w:rsid w:val="00515A53"/>
    <w:rsid w:val="0051639C"/>
    <w:rsid w:val="00516451"/>
    <w:rsid w:val="00516473"/>
    <w:rsid w:val="00516FF6"/>
    <w:rsid w:val="005217D1"/>
    <w:rsid w:val="005217DC"/>
    <w:rsid w:val="00521B90"/>
    <w:rsid w:val="00522405"/>
    <w:rsid w:val="00523093"/>
    <w:rsid w:val="00523364"/>
    <w:rsid w:val="00523589"/>
    <w:rsid w:val="00523DD2"/>
    <w:rsid w:val="00523E1F"/>
    <w:rsid w:val="0052425A"/>
    <w:rsid w:val="005243D0"/>
    <w:rsid w:val="00524774"/>
    <w:rsid w:val="005247B7"/>
    <w:rsid w:val="00524FF9"/>
    <w:rsid w:val="005250BD"/>
    <w:rsid w:val="005251FC"/>
    <w:rsid w:val="005254E8"/>
    <w:rsid w:val="00525659"/>
    <w:rsid w:val="005256C8"/>
    <w:rsid w:val="005258FA"/>
    <w:rsid w:val="00525ED8"/>
    <w:rsid w:val="00525FD0"/>
    <w:rsid w:val="00526404"/>
    <w:rsid w:val="00526EE1"/>
    <w:rsid w:val="005272EE"/>
    <w:rsid w:val="005274FA"/>
    <w:rsid w:val="005275AA"/>
    <w:rsid w:val="00527DF1"/>
    <w:rsid w:val="00527EE1"/>
    <w:rsid w:val="00527F56"/>
    <w:rsid w:val="00527FF3"/>
    <w:rsid w:val="005300EA"/>
    <w:rsid w:val="005301DB"/>
    <w:rsid w:val="00530335"/>
    <w:rsid w:val="00530992"/>
    <w:rsid w:val="00530B09"/>
    <w:rsid w:val="00530B12"/>
    <w:rsid w:val="00530B6D"/>
    <w:rsid w:val="005310EE"/>
    <w:rsid w:val="0053121A"/>
    <w:rsid w:val="0053170F"/>
    <w:rsid w:val="005323BF"/>
    <w:rsid w:val="005323E2"/>
    <w:rsid w:val="00532835"/>
    <w:rsid w:val="005329A1"/>
    <w:rsid w:val="00532EB9"/>
    <w:rsid w:val="00532F75"/>
    <w:rsid w:val="005331AB"/>
    <w:rsid w:val="0053323D"/>
    <w:rsid w:val="00533863"/>
    <w:rsid w:val="00533C32"/>
    <w:rsid w:val="00533D30"/>
    <w:rsid w:val="005341D9"/>
    <w:rsid w:val="00534310"/>
    <w:rsid w:val="005343F3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04DB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833"/>
    <w:rsid w:val="00545D8B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543"/>
    <w:rsid w:val="00551E96"/>
    <w:rsid w:val="00551EEE"/>
    <w:rsid w:val="00552022"/>
    <w:rsid w:val="005520BE"/>
    <w:rsid w:val="005520F9"/>
    <w:rsid w:val="005525B5"/>
    <w:rsid w:val="00552D35"/>
    <w:rsid w:val="0055347B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63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32D"/>
    <w:rsid w:val="005629AE"/>
    <w:rsid w:val="005629CA"/>
    <w:rsid w:val="00562C3A"/>
    <w:rsid w:val="0056318C"/>
    <w:rsid w:val="00563AB6"/>
    <w:rsid w:val="00563CD6"/>
    <w:rsid w:val="005644B2"/>
    <w:rsid w:val="00564D39"/>
    <w:rsid w:val="00564E1C"/>
    <w:rsid w:val="00565139"/>
    <w:rsid w:val="00565B29"/>
    <w:rsid w:val="005665E4"/>
    <w:rsid w:val="0056661A"/>
    <w:rsid w:val="005667BB"/>
    <w:rsid w:val="00566C59"/>
    <w:rsid w:val="005671D1"/>
    <w:rsid w:val="00567458"/>
    <w:rsid w:val="005677EC"/>
    <w:rsid w:val="00571359"/>
    <w:rsid w:val="005715A6"/>
    <w:rsid w:val="00571679"/>
    <w:rsid w:val="00572332"/>
    <w:rsid w:val="00572664"/>
    <w:rsid w:val="005727A5"/>
    <w:rsid w:val="00572A35"/>
    <w:rsid w:val="00572A51"/>
    <w:rsid w:val="00573AC8"/>
    <w:rsid w:val="00574079"/>
    <w:rsid w:val="005742E2"/>
    <w:rsid w:val="0057463F"/>
    <w:rsid w:val="00574791"/>
    <w:rsid w:val="00574C27"/>
    <w:rsid w:val="005758D7"/>
    <w:rsid w:val="00575929"/>
    <w:rsid w:val="00575D6D"/>
    <w:rsid w:val="00575FED"/>
    <w:rsid w:val="00576434"/>
    <w:rsid w:val="00576587"/>
    <w:rsid w:val="0057734C"/>
    <w:rsid w:val="005778A5"/>
    <w:rsid w:val="00577A40"/>
    <w:rsid w:val="00577AB9"/>
    <w:rsid w:val="00577B5E"/>
    <w:rsid w:val="00577C83"/>
    <w:rsid w:val="00577FDC"/>
    <w:rsid w:val="005802E1"/>
    <w:rsid w:val="00581086"/>
    <w:rsid w:val="005811CD"/>
    <w:rsid w:val="005819EC"/>
    <w:rsid w:val="00581FB0"/>
    <w:rsid w:val="005828CD"/>
    <w:rsid w:val="00582A50"/>
    <w:rsid w:val="00582B53"/>
    <w:rsid w:val="00582BF2"/>
    <w:rsid w:val="00583974"/>
    <w:rsid w:val="00583CBA"/>
    <w:rsid w:val="00583E76"/>
    <w:rsid w:val="00583ECF"/>
    <w:rsid w:val="0058424E"/>
    <w:rsid w:val="0058434B"/>
    <w:rsid w:val="005843DC"/>
    <w:rsid w:val="00584480"/>
    <w:rsid w:val="00584A91"/>
    <w:rsid w:val="005852D5"/>
    <w:rsid w:val="005866E3"/>
    <w:rsid w:val="00587271"/>
    <w:rsid w:val="00587652"/>
    <w:rsid w:val="00587D80"/>
    <w:rsid w:val="00587ECD"/>
    <w:rsid w:val="00587ED0"/>
    <w:rsid w:val="00590221"/>
    <w:rsid w:val="00590357"/>
    <w:rsid w:val="00590C21"/>
    <w:rsid w:val="00590D91"/>
    <w:rsid w:val="00590E3E"/>
    <w:rsid w:val="00591075"/>
    <w:rsid w:val="00591B57"/>
    <w:rsid w:val="005922AE"/>
    <w:rsid w:val="00592442"/>
    <w:rsid w:val="00592C72"/>
    <w:rsid w:val="005931F0"/>
    <w:rsid w:val="00593489"/>
    <w:rsid w:val="005937A1"/>
    <w:rsid w:val="00593BA8"/>
    <w:rsid w:val="00594324"/>
    <w:rsid w:val="00594591"/>
    <w:rsid w:val="0059477A"/>
    <w:rsid w:val="00594DF5"/>
    <w:rsid w:val="00594F77"/>
    <w:rsid w:val="005955D5"/>
    <w:rsid w:val="0059589C"/>
    <w:rsid w:val="00595A7C"/>
    <w:rsid w:val="00595AA3"/>
    <w:rsid w:val="00595F39"/>
    <w:rsid w:val="005962B8"/>
    <w:rsid w:val="00596CAF"/>
    <w:rsid w:val="00597219"/>
    <w:rsid w:val="005975DB"/>
    <w:rsid w:val="00597B25"/>
    <w:rsid w:val="00597BD8"/>
    <w:rsid w:val="00597E86"/>
    <w:rsid w:val="00597ED3"/>
    <w:rsid w:val="005A0447"/>
    <w:rsid w:val="005A097E"/>
    <w:rsid w:val="005A0D0E"/>
    <w:rsid w:val="005A162C"/>
    <w:rsid w:val="005A22D2"/>
    <w:rsid w:val="005A2884"/>
    <w:rsid w:val="005A2901"/>
    <w:rsid w:val="005A2EA4"/>
    <w:rsid w:val="005A3567"/>
    <w:rsid w:val="005A3D08"/>
    <w:rsid w:val="005A42A0"/>
    <w:rsid w:val="005A4A17"/>
    <w:rsid w:val="005A4A84"/>
    <w:rsid w:val="005A4FAA"/>
    <w:rsid w:val="005A54C5"/>
    <w:rsid w:val="005A556A"/>
    <w:rsid w:val="005A580C"/>
    <w:rsid w:val="005A6A62"/>
    <w:rsid w:val="005A6B22"/>
    <w:rsid w:val="005A6CDC"/>
    <w:rsid w:val="005A710D"/>
    <w:rsid w:val="005A74D0"/>
    <w:rsid w:val="005A7795"/>
    <w:rsid w:val="005A78CD"/>
    <w:rsid w:val="005A7A9B"/>
    <w:rsid w:val="005A7B3E"/>
    <w:rsid w:val="005B0248"/>
    <w:rsid w:val="005B0FCA"/>
    <w:rsid w:val="005B19DF"/>
    <w:rsid w:val="005B251B"/>
    <w:rsid w:val="005B2ABD"/>
    <w:rsid w:val="005B2CB7"/>
    <w:rsid w:val="005B2EBA"/>
    <w:rsid w:val="005B3398"/>
    <w:rsid w:val="005B42B7"/>
    <w:rsid w:val="005B43EA"/>
    <w:rsid w:val="005B459C"/>
    <w:rsid w:val="005B45AC"/>
    <w:rsid w:val="005B469C"/>
    <w:rsid w:val="005B4DA5"/>
    <w:rsid w:val="005B52DF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1B9"/>
    <w:rsid w:val="005C1474"/>
    <w:rsid w:val="005C1955"/>
    <w:rsid w:val="005C1B7A"/>
    <w:rsid w:val="005C1EDA"/>
    <w:rsid w:val="005C2340"/>
    <w:rsid w:val="005C264F"/>
    <w:rsid w:val="005C2D2F"/>
    <w:rsid w:val="005C30E7"/>
    <w:rsid w:val="005C346C"/>
    <w:rsid w:val="005C355B"/>
    <w:rsid w:val="005C3B40"/>
    <w:rsid w:val="005C3E46"/>
    <w:rsid w:val="005C40CE"/>
    <w:rsid w:val="005C4245"/>
    <w:rsid w:val="005C437E"/>
    <w:rsid w:val="005C4CAD"/>
    <w:rsid w:val="005C4FEA"/>
    <w:rsid w:val="005C53C1"/>
    <w:rsid w:val="005C5894"/>
    <w:rsid w:val="005C5C56"/>
    <w:rsid w:val="005C5CC4"/>
    <w:rsid w:val="005C5E63"/>
    <w:rsid w:val="005C6277"/>
    <w:rsid w:val="005C6642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2E8"/>
    <w:rsid w:val="005D039F"/>
    <w:rsid w:val="005D0755"/>
    <w:rsid w:val="005D096A"/>
    <w:rsid w:val="005D0D22"/>
    <w:rsid w:val="005D0FFD"/>
    <w:rsid w:val="005D113E"/>
    <w:rsid w:val="005D2559"/>
    <w:rsid w:val="005D2AED"/>
    <w:rsid w:val="005D33A1"/>
    <w:rsid w:val="005D34BA"/>
    <w:rsid w:val="005D4097"/>
    <w:rsid w:val="005D469D"/>
    <w:rsid w:val="005D480A"/>
    <w:rsid w:val="005D4828"/>
    <w:rsid w:val="005D4BE7"/>
    <w:rsid w:val="005D5073"/>
    <w:rsid w:val="005D51AC"/>
    <w:rsid w:val="005D51C0"/>
    <w:rsid w:val="005D54EB"/>
    <w:rsid w:val="005D5558"/>
    <w:rsid w:val="005D5BCC"/>
    <w:rsid w:val="005D5D18"/>
    <w:rsid w:val="005D6136"/>
    <w:rsid w:val="005D61A1"/>
    <w:rsid w:val="005D63B9"/>
    <w:rsid w:val="005D6BE2"/>
    <w:rsid w:val="005D7975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28C2"/>
    <w:rsid w:val="005E2DD4"/>
    <w:rsid w:val="005E33A3"/>
    <w:rsid w:val="005E38CD"/>
    <w:rsid w:val="005E3AB7"/>
    <w:rsid w:val="005E3DC9"/>
    <w:rsid w:val="005E40E9"/>
    <w:rsid w:val="005E468F"/>
    <w:rsid w:val="005E496D"/>
    <w:rsid w:val="005E4C0C"/>
    <w:rsid w:val="005E4E0D"/>
    <w:rsid w:val="005E6015"/>
    <w:rsid w:val="005E619E"/>
    <w:rsid w:val="005E6696"/>
    <w:rsid w:val="005E66D7"/>
    <w:rsid w:val="005E6922"/>
    <w:rsid w:val="005E6EBC"/>
    <w:rsid w:val="005E6FC0"/>
    <w:rsid w:val="005E7808"/>
    <w:rsid w:val="005E788B"/>
    <w:rsid w:val="005E795C"/>
    <w:rsid w:val="005E7F2D"/>
    <w:rsid w:val="005F13A1"/>
    <w:rsid w:val="005F1AF2"/>
    <w:rsid w:val="005F2411"/>
    <w:rsid w:val="005F24E8"/>
    <w:rsid w:val="005F3391"/>
    <w:rsid w:val="005F33E1"/>
    <w:rsid w:val="005F353D"/>
    <w:rsid w:val="005F3A95"/>
    <w:rsid w:val="005F3C9F"/>
    <w:rsid w:val="005F4EF4"/>
    <w:rsid w:val="005F5051"/>
    <w:rsid w:val="005F563E"/>
    <w:rsid w:val="005F60DB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84A"/>
    <w:rsid w:val="0060194C"/>
    <w:rsid w:val="00601BF4"/>
    <w:rsid w:val="00601F6A"/>
    <w:rsid w:val="00601FAC"/>
    <w:rsid w:val="00602034"/>
    <w:rsid w:val="00602172"/>
    <w:rsid w:val="00602C28"/>
    <w:rsid w:val="006033D7"/>
    <w:rsid w:val="00603626"/>
    <w:rsid w:val="00603770"/>
    <w:rsid w:val="006038A1"/>
    <w:rsid w:val="00604180"/>
    <w:rsid w:val="006044BE"/>
    <w:rsid w:val="006048C2"/>
    <w:rsid w:val="006051CD"/>
    <w:rsid w:val="00605768"/>
    <w:rsid w:val="00605F32"/>
    <w:rsid w:val="00606858"/>
    <w:rsid w:val="00606B54"/>
    <w:rsid w:val="00607055"/>
    <w:rsid w:val="006072B7"/>
    <w:rsid w:val="006073E0"/>
    <w:rsid w:val="00607ABB"/>
    <w:rsid w:val="00607E83"/>
    <w:rsid w:val="00610527"/>
    <w:rsid w:val="00610529"/>
    <w:rsid w:val="006105A8"/>
    <w:rsid w:val="006107B1"/>
    <w:rsid w:val="0061089B"/>
    <w:rsid w:val="00610A3F"/>
    <w:rsid w:val="00610D9B"/>
    <w:rsid w:val="006119E5"/>
    <w:rsid w:val="00612259"/>
    <w:rsid w:val="006126F3"/>
    <w:rsid w:val="0061284C"/>
    <w:rsid w:val="006135EA"/>
    <w:rsid w:val="0061369F"/>
    <w:rsid w:val="00614473"/>
    <w:rsid w:val="006145BB"/>
    <w:rsid w:val="00614A62"/>
    <w:rsid w:val="00614B04"/>
    <w:rsid w:val="00614E69"/>
    <w:rsid w:val="006152B0"/>
    <w:rsid w:val="00615F55"/>
    <w:rsid w:val="00616852"/>
    <w:rsid w:val="006170E2"/>
    <w:rsid w:val="006172C5"/>
    <w:rsid w:val="006175BA"/>
    <w:rsid w:val="006176C4"/>
    <w:rsid w:val="00617715"/>
    <w:rsid w:val="00617FC6"/>
    <w:rsid w:val="006201C7"/>
    <w:rsid w:val="00620A79"/>
    <w:rsid w:val="006212E5"/>
    <w:rsid w:val="0062180C"/>
    <w:rsid w:val="0062188E"/>
    <w:rsid w:val="0062213B"/>
    <w:rsid w:val="006221C3"/>
    <w:rsid w:val="0062262F"/>
    <w:rsid w:val="00622DE5"/>
    <w:rsid w:val="00623150"/>
    <w:rsid w:val="006236BC"/>
    <w:rsid w:val="0062373F"/>
    <w:rsid w:val="00623CCD"/>
    <w:rsid w:val="00623D46"/>
    <w:rsid w:val="00623DA0"/>
    <w:rsid w:val="0062486D"/>
    <w:rsid w:val="00624A03"/>
    <w:rsid w:val="00624B4C"/>
    <w:rsid w:val="0062561C"/>
    <w:rsid w:val="0062614A"/>
    <w:rsid w:val="0062623D"/>
    <w:rsid w:val="006267B2"/>
    <w:rsid w:val="00626F48"/>
    <w:rsid w:val="00626FB4"/>
    <w:rsid w:val="006272EF"/>
    <w:rsid w:val="00627A2E"/>
    <w:rsid w:val="00627BBF"/>
    <w:rsid w:val="006303D4"/>
    <w:rsid w:val="00630501"/>
    <w:rsid w:val="0063130F"/>
    <w:rsid w:val="0063177E"/>
    <w:rsid w:val="00631B97"/>
    <w:rsid w:val="00631C9E"/>
    <w:rsid w:val="006328FA"/>
    <w:rsid w:val="00632A03"/>
    <w:rsid w:val="0063301A"/>
    <w:rsid w:val="00633D51"/>
    <w:rsid w:val="0063432A"/>
    <w:rsid w:val="00634679"/>
    <w:rsid w:val="006346B6"/>
    <w:rsid w:val="00634876"/>
    <w:rsid w:val="00634927"/>
    <w:rsid w:val="006349E8"/>
    <w:rsid w:val="00635A3C"/>
    <w:rsid w:val="00636BDA"/>
    <w:rsid w:val="006372DC"/>
    <w:rsid w:val="006374F7"/>
    <w:rsid w:val="0064000E"/>
    <w:rsid w:val="006404AA"/>
    <w:rsid w:val="00640D24"/>
    <w:rsid w:val="00642845"/>
    <w:rsid w:val="00643189"/>
    <w:rsid w:val="00643344"/>
    <w:rsid w:val="00643F94"/>
    <w:rsid w:val="006450D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6892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4730"/>
    <w:rsid w:val="0065547A"/>
    <w:rsid w:val="00655816"/>
    <w:rsid w:val="00655B81"/>
    <w:rsid w:val="00656515"/>
    <w:rsid w:val="00656EC9"/>
    <w:rsid w:val="0065730F"/>
    <w:rsid w:val="006578EE"/>
    <w:rsid w:val="006604C8"/>
    <w:rsid w:val="00660E9B"/>
    <w:rsid w:val="00661535"/>
    <w:rsid w:val="0066170B"/>
    <w:rsid w:val="00661C1D"/>
    <w:rsid w:val="006623D9"/>
    <w:rsid w:val="006625FF"/>
    <w:rsid w:val="00662866"/>
    <w:rsid w:val="00662943"/>
    <w:rsid w:val="0066301D"/>
    <w:rsid w:val="00663541"/>
    <w:rsid w:val="00663625"/>
    <w:rsid w:val="00663985"/>
    <w:rsid w:val="00663DD6"/>
    <w:rsid w:val="00663E4E"/>
    <w:rsid w:val="0066482A"/>
    <w:rsid w:val="00664944"/>
    <w:rsid w:val="00664F41"/>
    <w:rsid w:val="0066598E"/>
    <w:rsid w:val="00665F03"/>
    <w:rsid w:val="00665F46"/>
    <w:rsid w:val="006663E7"/>
    <w:rsid w:val="00666E2D"/>
    <w:rsid w:val="006670DC"/>
    <w:rsid w:val="00667444"/>
    <w:rsid w:val="00667605"/>
    <w:rsid w:val="00667E93"/>
    <w:rsid w:val="006704DA"/>
    <w:rsid w:val="0067090C"/>
    <w:rsid w:val="00670ED0"/>
    <w:rsid w:val="006713D0"/>
    <w:rsid w:val="00671FFE"/>
    <w:rsid w:val="00672934"/>
    <w:rsid w:val="00672EF4"/>
    <w:rsid w:val="0067369B"/>
    <w:rsid w:val="00673A2B"/>
    <w:rsid w:val="00674060"/>
    <w:rsid w:val="00674416"/>
    <w:rsid w:val="00674DCE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54B"/>
    <w:rsid w:val="00685987"/>
    <w:rsid w:val="00685A42"/>
    <w:rsid w:val="006866B0"/>
    <w:rsid w:val="006868E0"/>
    <w:rsid w:val="006869B4"/>
    <w:rsid w:val="00686CF8"/>
    <w:rsid w:val="0068732D"/>
    <w:rsid w:val="0068774A"/>
    <w:rsid w:val="0068784B"/>
    <w:rsid w:val="0068793E"/>
    <w:rsid w:val="006879E2"/>
    <w:rsid w:val="00687A3D"/>
    <w:rsid w:val="006900EE"/>
    <w:rsid w:val="0069016F"/>
    <w:rsid w:val="006902E6"/>
    <w:rsid w:val="00690814"/>
    <w:rsid w:val="0069084C"/>
    <w:rsid w:val="00690CDA"/>
    <w:rsid w:val="00690E8E"/>
    <w:rsid w:val="006911D5"/>
    <w:rsid w:val="0069133F"/>
    <w:rsid w:val="006913C5"/>
    <w:rsid w:val="00691819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6EA2"/>
    <w:rsid w:val="00697258"/>
    <w:rsid w:val="00697951"/>
    <w:rsid w:val="00697AEF"/>
    <w:rsid w:val="006A00AB"/>
    <w:rsid w:val="006A014C"/>
    <w:rsid w:val="006A0614"/>
    <w:rsid w:val="006A0A57"/>
    <w:rsid w:val="006A0AF9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9B0"/>
    <w:rsid w:val="006A4D84"/>
    <w:rsid w:val="006A52C6"/>
    <w:rsid w:val="006A588E"/>
    <w:rsid w:val="006A5FD2"/>
    <w:rsid w:val="006A6141"/>
    <w:rsid w:val="006A623E"/>
    <w:rsid w:val="006A7728"/>
    <w:rsid w:val="006A77B6"/>
    <w:rsid w:val="006A7E64"/>
    <w:rsid w:val="006B01DD"/>
    <w:rsid w:val="006B02F8"/>
    <w:rsid w:val="006B0484"/>
    <w:rsid w:val="006B04BE"/>
    <w:rsid w:val="006B04E1"/>
    <w:rsid w:val="006B0752"/>
    <w:rsid w:val="006B0F50"/>
    <w:rsid w:val="006B1154"/>
    <w:rsid w:val="006B1C57"/>
    <w:rsid w:val="006B1E89"/>
    <w:rsid w:val="006B2210"/>
    <w:rsid w:val="006B234F"/>
    <w:rsid w:val="006B29DA"/>
    <w:rsid w:val="006B2A31"/>
    <w:rsid w:val="006B2A68"/>
    <w:rsid w:val="006B2CC1"/>
    <w:rsid w:val="006B2D26"/>
    <w:rsid w:val="006B3590"/>
    <w:rsid w:val="006B371F"/>
    <w:rsid w:val="006B3E43"/>
    <w:rsid w:val="006B43BE"/>
    <w:rsid w:val="006B4F01"/>
    <w:rsid w:val="006B5121"/>
    <w:rsid w:val="006B52B2"/>
    <w:rsid w:val="006B5400"/>
    <w:rsid w:val="006B596C"/>
    <w:rsid w:val="006B6369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2EC9"/>
    <w:rsid w:val="006C332F"/>
    <w:rsid w:val="006C3B9A"/>
    <w:rsid w:val="006C3CC9"/>
    <w:rsid w:val="006C3FCB"/>
    <w:rsid w:val="006C4431"/>
    <w:rsid w:val="006C4B4C"/>
    <w:rsid w:val="006C50DF"/>
    <w:rsid w:val="006C56B5"/>
    <w:rsid w:val="006C56CA"/>
    <w:rsid w:val="006C58C0"/>
    <w:rsid w:val="006C5C63"/>
    <w:rsid w:val="006C6149"/>
    <w:rsid w:val="006C6508"/>
    <w:rsid w:val="006C6768"/>
    <w:rsid w:val="006C67B9"/>
    <w:rsid w:val="006C699A"/>
    <w:rsid w:val="006C6B1F"/>
    <w:rsid w:val="006C7224"/>
    <w:rsid w:val="006C728D"/>
    <w:rsid w:val="006C73F4"/>
    <w:rsid w:val="006C7848"/>
    <w:rsid w:val="006C7986"/>
    <w:rsid w:val="006D00D4"/>
    <w:rsid w:val="006D03AA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222"/>
    <w:rsid w:val="006D6389"/>
    <w:rsid w:val="006D6880"/>
    <w:rsid w:val="006D7225"/>
    <w:rsid w:val="006D775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DE5"/>
    <w:rsid w:val="006E3F6A"/>
    <w:rsid w:val="006E4F53"/>
    <w:rsid w:val="006E5680"/>
    <w:rsid w:val="006E5DB9"/>
    <w:rsid w:val="006E695A"/>
    <w:rsid w:val="006E733B"/>
    <w:rsid w:val="006E74B7"/>
    <w:rsid w:val="006E78AD"/>
    <w:rsid w:val="006F007A"/>
    <w:rsid w:val="006F01BC"/>
    <w:rsid w:val="006F0555"/>
    <w:rsid w:val="006F0A08"/>
    <w:rsid w:val="006F12F5"/>
    <w:rsid w:val="006F1409"/>
    <w:rsid w:val="006F2618"/>
    <w:rsid w:val="006F29B6"/>
    <w:rsid w:val="006F2EB8"/>
    <w:rsid w:val="006F2FD9"/>
    <w:rsid w:val="006F3523"/>
    <w:rsid w:val="006F3DE0"/>
    <w:rsid w:val="006F403B"/>
    <w:rsid w:val="006F4455"/>
    <w:rsid w:val="006F4E42"/>
    <w:rsid w:val="006F4F24"/>
    <w:rsid w:val="006F551F"/>
    <w:rsid w:val="006F56DA"/>
    <w:rsid w:val="006F589E"/>
    <w:rsid w:val="006F61F3"/>
    <w:rsid w:val="006F65B8"/>
    <w:rsid w:val="006F66E3"/>
    <w:rsid w:val="006F6C00"/>
    <w:rsid w:val="007006E4"/>
    <w:rsid w:val="00700782"/>
    <w:rsid w:val="00701218"/>
    <w:rsid w:val="007012FF"/>
    <w:rsid w:val="0070151A"/>
    <w:rsid w:val="00701B16"/>
    <w:rsid w:val="00701E47"/>
    <w:rsid w:val="0070208D"/>
    <w:rsid w:val="007023AE"/>
    <w:rsid w:val="00702828"/>
    <w:rsid w:val="00702996"/>
    <w:rsid w:val="007032A4"/>
    <w:rsid w:val="00703AA4"/>
    <w:rsid w:val="007041CF"/>
    <w:rsid w:val="00704380"/>
    <w:rsid w:val="00705200"/>
    <w:rsid w:val="00705492"/>
    <w:rsid w:val="00705915"/>
    <w:rsid w:val="00705F29"/>
    <w:rsid w:val="00705FF1"/>
    <w:rsid w:val="007063AC"/>
    <w:rsid w:val="007064BD"/>
    <w:rsid w:val="00707B34"/>
    <w:rsid w:val="00707B9D"/>
    <w:rsid w:val="00710001"/>
    <w:rsid w:val="007101F2"/>
    <w:rsid w:val="00710A73"/>
    <w:rsid w:val="00710B01"/>
    <w:rsid w:val="007111EF"/>
    <w:rsid w:val="0071177C"/>
    <w:rsid w:val="00711F75"/>
    <w:rsid w:val="00712227"/>
    <w:rsid w:val="00712592"/>
    <w:rsid w:val="0071270C"/>
    <w:rsid w:val="007127CD"/>
    <w:rsid w:val="00712B8D"/>
    <w:rsid w:val="00712E12"/>
    <w:rsid w:val="0071305A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0CFE"/>
    <w:rsid w:val="00721506"/>
    <w:rsid w:val="0072168E"/>
    <w:rsid w:val="00721814"/>
    <w:rsid w:val="00721CB0"/>
    <w:rsid w:val="00722133"/>
    <w:rsid w:val="007228E4"/>
    <w:rsid w:val="00722A3E"/>
    <w:rsid w:val="00722CD6"/>
    <w:rsid w:val="00722DB1"/>
    <w:rsid w:val="00722DF4"/>
    <w:rsid w:val="007230C5"/>
    <w:rsid w:val="007240DA"/>
    <w:rsid w:val="007243CB"/>
    <w:rsid w:val="00724651"/>
    <w:rsid w:val="00724684"/>
    <w:rsid w:val="007250DE"/>
    <w:rsid w:val="00725539"/>
    <w:rsid w:val="007258A5"/>
    <w:rsid w:val="00725A0F"/>
    <w:rsid w:val="0072672B"/>
    <w:rsid w:val="00726DE2"/>
    <w:rsid w:val="00726ED9"/>
    <w:rsid w:val="007270BA"/>
    <w:rsid w:val="00727134"/>
    <w:rsid w:val="00727343"/>
    <w:rsid w:val="00727677"/>
    <w:rsid w:val="00727C2E"/>
    <w:rsid w:val="00727D84"/>
    <w:rsid w:val="00730243"/>
    <w:rsid w:val="00730A8F"/>
    <w:rsid w:val="00730AB4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579A"/>
    <w:rsid w:val="007371B2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1D9E"/>
    <w:rsid w:val="00742053"/>
    <w:rsid w:val="00742082"/>
    <w:rsid w:val="00742111"/>
    <w:rsid w:val="007428C5"/>
    <w:rsid w:val="00744133"/>
    <w:rsid w:val="00744316"/>
    <w:rsid w:val="0074476B"/>
    <w:rsid w:val="00744A8B"/>
    <w:rsid w:val="00744FFA"/>
    <w:rsid w:val="0074526E"/>
    <w:rsid w:val="00745479"/>
    <w:rsid w:val="00745A11"/>
    <w:rsid w:val="00745F18"/>
    <w:rsid w:val="00746DF5"/>
    <w:rsid w:val="007471A7"/>
    <w:rsid w:val="007472B7"/>
    <w:rsid w:val="00747A11"/>
    <w:rsid w:val="00747ADD"/>
    <w:rsid w:val="00747B77"/>
    <w:rsid w:val="00747CC3"/>
    <w:rsid w:val="00747D60"/>
    <w:rsid w:val="00750C67"/>
    <w:rsid w:val="00751ADF"/>
    <w:rsid w:val="00751C6F"/>
    <w:rsid w:val="00751E8A"/>
    <w:rsid w:val="00753141"/>
    <w:rsid w:val="00753194"/>
    <w:rsid w:val="007544C1"/>
    <w:rsid w:val="00755591"/>
    <w:rsid w:val="00755747"/>
    <w:rsid w:val="00756276"/>
    <w:rsid w:val="00756BC6"/>
    <w:rsid w:val="00757313"/>
    <w:rsid w:val="00757475"/>
    <w:rsid w:val="00757748"/>
    <w:rsid w:val="00757A9E"/>
    <w:rsid w:val="00760445"/>
    <w:rsid w:val="0076054F"/>
    <w:rsid w:val="00761122"/>
    <w:rsid w:val="00761904"/>
    <w:rsid w:val="00761ACB"/>
    <w:rsid w:val="00762389"/>
    <w:rsid w:val="00762442"/>
    <w:rsid w:val="007631B8"/>
    <w:rsid w:val="0076340F"/>
    <w:rsid w:val="00763B9A"/>
    <w:rsid w:val="00764538"/>
    <w:rsid w:val="00765340"/>
    <w:rsid w:val="00765506"/>
    <w:rsid w:val="00766127"/>
    <w:rsid w:val="007662B0"/>
    <w:rsid w:val="00766790"/>
    <w:rsid w:val="00766A33"/>
    <w:rsid w:val="00767A6B"/>
    <w:rsid w:val="007700CC"/>
    <w:rsid w:val="007702F2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B96"/>
    <w:rsid w:val="00774C91"/>
    <w:rsid w:val="00774CB7"/>
    <w:rsid w:val="00774DF8"/>
    <w:rsid w:val="00774F8D"/>
    <w:rsid w:val="0077555D"/>
    <w:rsid w:val="00776457"/>
    <w:rsid w:val="00776EE6"/>
    <w:rsid w:val="007772C8"/>
    <w:rsid w:val="007773C6"/>
    <w:rsid w:val="00777562"/>
    <w:rsid w:val="007775CD"/>
    <w:rsid w:val="007779F9"/>
    <w:rsid w:val="00777B37"/>
    <w:rsid w:val="007806CF"/>
    <w:rsid w:val="00780BB1"/>
    <w:rsid w:val="00780E7D"/>
    <w:rsid w:val="00781FD1"/>
    <w:rsid w:val="00781FF8"/>
    <w:rsid w:val="007823CF"/>
    <w:rsid w:val="0078241D"/>
    <w:rsid w:val="00782703"/>
    <w:rsid w:val="00782E12"/>
    <w:rsid w:val="007838A2"/>
    <w:rsid w:val="00783E2B"/>
    <w:rsid w:val="00784801"/>
    <w:rsid w:val="00784B43"/>
    <w:rsid w:val="00785023"/>
    <w:rsid w:val="00785AF8"/>
    <w:rsid w:val="00785CA2"/>
    <w:rsid w:val="007863EC"/>
    <w:rsid w:val="0078643E"/>
    <w:rsid w:val="00786C3C"/>
    <w:rsid w:val="007870DF"/>
    <w:rsid w:val="00787257"/>
    <w:rsid w:val="00787807"/>
    <w:rsid w:val="007902DD"/>
    <w:rsid w:val="0079050C"/>
    <w:rsid w:val="00790FBC"/>
    <w:rsid w:val="00791936"/>
    <w:rsid w:val="00792561"/>
    <w:rsid w:val="00793337"/>
    <w:rsid w:val="007937CF"/>
    <w:rsid w:val="007938A2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303"/>
    <w:rsid w:val="00796509"/>
    <w:rsid w:val="00797302"/>
    <w:rsid w:val="007A004A"/>
    <w:rsid w:val="007A0094"/>
    <w:rsid w:val="007A0194"/>
    <w:rsid w:val="007A04AD"/>
    <w:rsid w:val="007A0542"/>
    <w:rsid w:val="007A0EAB"/>
    <w:rsid w:val="007A1658"/>
    <w:rsid w:val="007A17FD"/>
    <w:rsid w:val="007A1B7C"/>
    <w:rsid w:val="007A2314"/>
    <w:rsid w:val="007A25FB"/>
    <w:rsid w:val="007A2B99"/>
    <w:rsid w:val="007A3690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BB0"/>
    <w:rsid w:val="007A7F64"/>
    <w:rsid w:val="007B039D"/>
    <w:rsid w:val="007B0B6E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0C39"/>
    <w:rsid w:val="007C10C0"/>
    <w:rsid w:val="007C1868"/>
    <w:rsid w:val="007C19D0"/>
    <w:rsid w:val="007C1BD4"/>
    <w:rsid w:val="007C1CD9"/>
    <w:rsid w:val="007C2459"/>
    <w:rsid w:val="007C2B93"/>
    <w:rsid w:val="007C40E9"/>
    <w:rsid w:val="007C448C"/>
    <w:rsid w:val="007C47B8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BE0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3DBD"/>
    <w:rsid w:val="007D40E4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148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06E"/>
    <w:rsid w:val="007E745B"/>
    <w:rsid w:val="007E74DE"/>
    <w:rsid w:val="007E7E8A"/>
    <w:rsid w:val="007F008F"/>
    <w:rsid w:val="007F00EB"/>
    <w:rsid w:val="007F1AB1"/>
    <w:rsid w:val="007F1F22"/>
    <w:rsid w:val="007F22FF"/>
    <w:rsid w:val="007F2D8C"/>
    <w:rsid w:val="007F2E0D"/>
    <w:rsid w:val="007F32E7"/>
    <w:rsid w:val="007F334E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8E4"/>
    <w:rsid w:val="007F5901"/>
    <w:rsid w:val="007F6388"/>
    <w:rsid w:val="007F6675"/>
    <w:rsid w:val="007F6703"/>
    <w:rsid w:val="007F67D6"/>
    <w:rsid w:val="007F6F49"/>
    <w:rsid w:val="007F7B9F"/>
    <w:rsid w:val="00800537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6F"/>
    <w:rsid w:val="00803890"/>
    <w:rsid w:val="0080444A"/>
    <w:rsid w:val="00804613"/>
    <w:rsid w:val="00804949"/>
    <w:rsid w:val="00804C7B"/>
    <w:rsid w:val="00804EFC"/>
    <w:rsid w:val="00804FAD"/>
    <w:rsid w:val="00805628"/>
    <w:rsid w:val="0080586A"/>
    <w:rsid w:val="00805876"/>
    <w:rsid w:val="00805AB8"/>
    <w:rsid w:val="008062BD"/>
    <w:rsid w:val="00806770"/>
    <w:rsid w:val="00806D5E"/>
    <w:rsid w:val="008071A3"/>
    <w:rsid w:val="00807580"/>
    <w:rsid w:val="00807793"/>
    <w:rsid w:val="00807995"/>
    <w:rsid w:val="00807A63"/>
    <w:rsid w:val="00807B5D"/>
    <w:rsid w:val="00807BDA"/>
    <w:rsid w:val="00807BEE"/>
    <w:rsid w:val="00807D41"/>
    <w:rsid w:val="00807E43"/>
    <w:rsid w:val="0081043D"/>
    <w:rsid w:val="00810C6A"/>
    <w:rsid w:val="00810F76"/>
    <w:rsid w:val="00811859"/>
    <w:rsid w:val="00812123"/>
    <w:rsid w:val="0081239B"/>
    <w:rsid w:val="008127FD"/>
    <w:rsid w:val="008128B7"/>
    <w:rsid w:val="00812979"/>
    <w:rsid w:val="0081322F"/>
    <w:rsid w:val="008133F8"/>
    <w:rsid w:val="0081382C"/>
    <w:rsid w:val="008138B2"/>
    <w:rsid w:val="00813B95"/>
    <w:rsid w:val="00813BD1"/>
    <w:rsid w:val="008140AE"/>
    <w:rsid w:val="00814157"/>
    <w:rsid w:val="00814874"/>
    <w:rsid w:val="00814B4A"/>
    <w:rsid w:val="00815309"/>
    <w:rsid w:val="0081552E"/>
    <w:rsid w:val="00815577"/>
    <w:rsid w:val="00815B03"/>
    <w:rsid w:val="00815C57"/>
    <w:rsid w:val="00816079"/>
    <w:rsid w:val="0081655C"/>
    <w:rsid w:val="00816AC5"/>
    <w:rsid w:val="0081771E"/>
    <w:rsid w:val="00820575"/>
    <w:rsid w:val="00820672"/>
    <w:rsid w:val="00820C55"/>
    <w:rsid w:val="00820E20"/>
    <w:rsid w:val="0082103E"/>
    <w:rsid w:val="008217DC"/>
    <w:rsid w:val="00821E5E"/>
    <w:rsid w:val="008220FD"/>
    <w:rsid w:val="00822120"/>
    <w:rsid w:val="00822291"/>
    <w:rsid w:val="0082281D"/>
    <w:rsid w:val="00822E40"/>
    <w:rsid w:val="00822F13"/>
    <w:rsid w:val="0082329C"/>
    <w:rsid w:val="00823A25"/>
    <w:rsid w:val="00823F87"/>
    <w:rsid w:val="00824605"/>
    <w:rsid w:val="00824B1E"/>
    <w:rsid w:val="00824CAD"/>
    <w:rsid w:val="008254F4"/>
    <w:rsid w:val="00825E38"/>
    <w:rsid w:val="00825EE0"/>
    <w:rsid w:val="00826A21"/>
    <w:rsid w:val="00827154"/>
    <w:rsid w:val="00827491"/>
    <w:rsid w:val="00827DCC"/>
    <w:rsid w:val="00830618"/>
    <w:rsid w:val="00830761"/>
    <w:rsid w:val="00830AB9"/>
    <w:rsid w:val="00830D04"/>
    <w:rsid w:val="00831FC8"/>
    <w:rsid w:val="0083203B"/>
    <w:rsid w:val="008332A2"/>
    <w:rsid w:val="0083447E"/>
    <w:rsid w:val="008344A6"/>
    <w:rsid w:val="0083572F"/>
    <w:rsid w:val="00835B75"/>
    <w:rsid w:val="00835B8F"/>
    <w:rsid w:val="00836D9C"/>
    <w:rsid w:val="00836FFD"/>
    <w:rsid w:val="00837258"/>
    <w:rsid w:val="008374F8"/>
    <w:rsid w:val="008379BF"/>
    <w:rsid w:val="00837AC3"/>
    <w:rsid w:val="00837FFE"/>
    <w:rsid w:val="00840F4D"/>
    <w:rsid w:val="00841127"/>
    <w:rsid w:val="008414F2"/>
    <w:rsid w:val="00841713"/>
    <w:rsid w:val="008418E8"/>
    <w:rsid w:val="00841E64"/>
    <w:rsid w:val="00842092"/>
    <w:rsid w:val="008421F3"/>
    <w:rsid w:val="00842734"/>
    <w:rsid w:val="008428B0"/>
    <w:rsid w:val="00842AE0"/>
    <w:rsid w:val="00842F0F"/>
    <w:rsid w:val="00842FB5"/>
    <w:rsid w:val="008430C1"/>
    <w:rsid w:val="008431DB"/>
    <w:rsid w:val="00843203"/>
    <w:rsid w:val="008432FB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5737F"/>
    <w:rsid w:val="008601C7"/>
    <w:rsid w:val="00860347"/>
    <w:rsid w:val="00860431"/>
    <w:rsid w:val="00860ED5"/>
    <w:rsid w:val="00860FC0"/>
    <w:rsid w:val="00860FEE"/>
    <w:rsid w:val="008611A0"/>
    <w:rsid w:val="0086132E"/>
    <w:rsid w:val="00861460"/>
    <w:rsid w:val="00861510"/>
    <w:rsid w:val="00861AD1"/>
    <w:rsid w:val="008621C9"/>
    <w:rsid w:val="008627A2"/>
    <w:rsid w:val="00863874"/>
    <w:rsid w:val="008638A3"/>
    <w:rsid w:val="0086411E"/>
    <w:rsid w:val="008646C6"/>
    <w:rsid w:val="0086473C"/>
    <w:rsid w:val="00864ABE"/>
    <w:rsid w:val="008650C5"/>
    <w:rsid w:val="00865232"/>
    <w:rsid w:val="008667D8"/>
    <w:rsid w:val="00866A58"/>
    <w:rsid w:val="00866DA8"/>
    <w:rsid w:val="008671C6"/>
    <w:rsid w:val="00867333"/>
    <w:rsid w:val="00867716"/>
    <w:rsid w:val="008677ED"/>
    <w:rsid w:val="00867846"/>
    <w:rsid w:val="00867A00"/>
    <w:rsid w:val="00867B3C"/>
    <w:rsid w:val="008704ED"/>
    <w:rsid w:val="00870EB3"/>
    <w:rsid w:val="00870F9D"/>
    <w:rsid w:val="00871304"/>
    <w:rsid w:val="00871B26"/>
    <w:rsid w:val="0087202D"/>
    <w:rsid w:val="00872235"/>
    <w:rsid w:val="008724CA"/>
    <w:rsid w:val="00872609"/>
    <w:rsid w:val="0087263F"/>
    <w:rsid w:val="00872D17"/>
    <w:rsid w:val="00872F03"/>
    <w:rsid w:val="008733FD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4EC"/>
    <w:rsid w:val="008767C6"/>
    <w:rsid w:val="00876C11"/>
    <w:rsid w:val="00876DC4"/>
    <w:rsid w:val="00876FDF"/>
    <w:rsid w:val="00877080"/>
    <w:rsid w:val="008775BA"/>
    <w:rsid w:val="00880878"/>
    <w:rsid w:val="00881145"/>
    <w:rsid w:val="0088127A"/>
    <w:rsid w:val="00881C32"/>
    <w:rsid w:val="008820C2"/>
    <w:rsid w:val="008822B4"/>
    <w:rsid w:val="008824BD"/>
    <w:rsid w:val="00882835"/>
    <w:rsid w:val="00882B2D"/>
    <w:rsid w:val="00883AB9"/>
    <w:rsid w:val="00883F91"/>
    <w:rsid w:val="008844FE"/>
    <w:rsid w:val="00885082"/>
    <w:rsid w:val="00885694"/>
    <w:rsid w:val="00885700"/>
    <w:rsid w:val="008859C6"/>
    <w:rsid w:val="00885E81"/>
    <w:rsid w:val="008865AB"/>
    <w:rsid w:val="008865E2"/>
    <w:rsid w:val="0088671B"/>
    <w:rsid w:val="00887343"/>
    <w:rsid w:val="008873E6"/>
    <w:rsid w:val="00887416"/>
    <w:rsid w:val="00887FF7"/>
    <w:rsid w:val="00891429"/>
    <w:rsid w:val="008914D6"/>
    <w:rsid w:val="00891540"/>
    <w:rsid w:val="00891BD8"/>
    <w:rsid w:val="00891E1D"/>
    <w:rsid w:val="00891FF1"/>
    <w:rsid w:val="008922D1"/>
    <w:rsid w:val="00892318"/>
    <w:rsid w:val="00892B77"/>
    <w:rsid w:val="008933C9"/>
    <w:rsid w:val="0089347E"/>
    <w:rsid w:val="0089367B"/>
    <w:rsid w:val="0089398E"/>
    <w:rsid w:val="008939BA"/>
    <w:rsid w:val="0089416D"/>
    <w:rsid w:val="00894491"/>
    <w:rsid w:val="008946E4"/>
    <w:rsid w:val="00894858"/>
    <w:rsid w:val="00894931"/>
    <w:rsid w:val="00894992"/>
    <w:rsid w:val="00894C82"/>
    <w:rsid w:val="00894D73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0AD7"/>
    <w:rsid w:val="008A1232"/>
    <w:rsid w:val="008A1664"/>
    <w:rsid w:val="008A1B28"/>
    <w:rsid w:val="008A26AB"/>
    <w:rsid w:val="008A283B"/>
    <w:rsid w:val="008A2D3B"/>
    <w:rsid w:val="008A2E34"/>
    <w:rsid w:val="008A33BA"/>
    <w:rsid w:val="008A394E"/>
    <w:rsid w:val="008A40B4"/>
    <w:rsid w:val="008A4545"/>
    <w:rsid w:val="008A471D"/>
    <w:rsid w:val="008A4797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192"/>
    <w:rsid w:val="008B25BD"/>
    <w:rsid w:val="008B271C"/>
    <w:rsid w:val="008B29C8"/>
    <w:rsid w:val="008B4075"/>
    <w:rsid w:val="008B4140"/>
    <w:rsid w:val="008B42F5"/>
    <w:rsid w:val="008B46B9"/>
    <w:rsid w:val="008B4920"/>
    <w:rsid w:val="008B4C6C"/>
    <w:rsid w:val="008B4E76"/>
    <w:rsid w:val="008B53F8"/>
    <w:rsid w:val="008B57AD"/>
    <w:rsid w:val="008B5E2A"/>
    <w:rsid w:val="008B6189"/>
    <w:rsid w:val="008B63C9"/>
    <w:rsid w:val="008B642B"/>
    <w:rsid w:val="008B6785"/>
    <w:rsid w:val="008B6C02"/>
    <w:rsid w:val="008B73D4"/>
    <w:rsid w:val="008B7514"/>
    <w:rsid w:val="008B7538"/>
    <w:rsid w:val="008B76F8"/>
    <w:rsid w:val="008B784B"/>
    <w:rsid w:val="008B78F6"/>
    <w:rsid w:val="008B7CF2"/>
    <w:rsid w:val="008B7DD9"/>
    <w:rsid w:val="008B7DF6"/>
    <w:rsid w:val="008C0B41"/>
    <w:rsid w:val="008C0B97"/>
    <w:rsid w:val="008C1584"/>
    <w:rsid w:val="008C1C32"/>
    <w:rsid w:val="008C2102"/>
    <w:rsid w:val="008C2C7E"/>
    <w:rsid w:val="008C2DC7"/>
    <w:rsid w:val="008C370B"/>
    <w:rsid w:val="008C3A17"/>
    <w:rsid w:val="008C4009"/>
    <w:rsid w:val="008C406F"/>
    <w:rsid w:val="008C4603"/>
    <w:rsid w:val="008C4CFF"/>
    <w:rsid w:val="008C547A"/>
    <w:rsid w:val="008C5FE5"/>
    <w:rsid w:val="008C61C0"/>
    <w:rsid w:val="008C64FE"/>
    <w:rsid w:val="008C6804"/>
    <w:rsid w:val="008C6C4C"/>
    <w:rsid w:val="008C7230"/>
    <w:rsid w:val="008C7414"/>
    <w:rsid w:val="008C79C5"/>
    <w:rsid w:val="008C7AC3"/>
    <w:rsid w:val="008C7D9C"/>
    <w:rsid w:val="008C7F22"/>
    <w:rsid w:val="008D00E9"/>
    <w:rsid w:val="008D0976"/>
    <w:rsid w:val="008D11EE"/>
    <w:rsid w:val="008D19B5"/>
    <w:rsid w:val="008D1DA1"/>
    <w:rsid w:val="008D2082"/>
    <w:rsid w:val="008D2121"/>
    <w:rsid w:val="008D2500"/>
    <w:rsid w:val="008D351C"/>
    <w:rsid w:val="008D38F1"/>
    <w:rsid w:val="008D403A"/>
    <w:rsid w:val="008D418E"/>
    <w:rsid w:val="008D4C1F"/>
    <w:rsid w:val="008D4C92"/>
    <w:rsid w:val="008D4D0C"/>
    <w:rsid w:val="008D4D8C"/>
    <w:rsid w:val="008D56FF"/>
    <w:rsid w:val="008D571C"/>
    <w:rsid w:val="008D58D2"/>
    <w:rsid w:val="008D6811"/>
    <w:rsid w:val="008D684A"/>
    <w:rsid w:val="008D6CD3"/>
    <w:rsid w:val="008D6D3F"/>
    <w:rsid w:val="008D7857"/>
    <w:rsid w:val="008E0329"/>
    <w:rsid w:val="008E0614"/>
    <w:rsid w:val="008E08A7"/>
    <w:rsid w:val="008E090D"/>
    <w:rsid w:val="008E1039"/>
    <w:rsid w:val="008E110D"/>
    <w:rsid w:val="008E1990"/>
    <w:rsid w:val="008E1F86"/>
    <w:rsid w:val="008E31C2"/>
    <w:rsid w:val="008E37B5"/>
    <w:rsid w:val="008E3F5B"/>
    <w:rsid w:val="008E47C6"/>
    <w:rsid w:val="008E52D3"/>
    <w:rsid w:val="008E558D"/>
    <w:rsid w:val="008E577C"/>
    <w:rsid w:val="008E5890"/>
    <w:rsid w:val="008E5AB2"/>
    <w:rsid w:val="008E5E65"/>
    <w:rsid w:val="008E6063"/>
    <w:rsid w:val="008E65CA"/>
    <w:rsid w:val="008E66BE"/>
    <w:rsid w:val="008E70B9"/>
    <w:rsid w:val="008E74B3"/>
    <w:rsid w:val="008E760E"/>
    <w:rsid w:val="008F03D4"/>
    <w:rsid w:val="008F0400"/>
    <w:rsid w:val="008F0636"/>
    <w:rsid w:val="008F0D24"/>
    <w:rsid w:val="008F0DC5"/>
    <w:rsid w:val="008F13F7"/>
    <w:rsid w:val="008F1638"/>
    <w:rsid w:val="008F16F1"/>
    <w:rsid w:val="008F1B3D"/>
    <w:rsid w:val="008F1F44"/>
    <w:rsid w:val="008F272F"/>
    <w:rsid w:val="008F2E3D"/>
    <w:rsid w:val="008F3714"/>
    <w:rsid w:val="008F466E"/>
    <w:rsid w:val="008F4697"/>
    <w:rsid w:val="008F4BB8"/>
    <w:rsid w:val="008F5D87"/>
    <w:rsid w:val="008F5EF8"/>
    <w:rsid w:val="008F6293"/>
    <w:rsid w:val="008F6E78"/>
    <w:rsid w:val="008F729E"/>
    <w:rsid w:val="008F772C"/>
    <w:rsid w:val="008F7961"/>
    <w:rsid w:val="008F7B88"/>
    <w:rsid w:val="008F7E6A"/>
    <w:rsid w:val="00900785"/>
    <w:rsid w:val="0090108C"/>
    <w:rsid w:val="009012BC"/>
    <w:rsid w:val="00901542"/>
    <w:rsid w:val="00901797"/>
    <w:rsid w:val="00901881"/>
    <w:rsid w:val="00901A41"/>
    <w:rsid w:val="00901ECF"/>
    <w:rsid w:val="0090290E"/>
    <w:rsid w:val="00903365"/>
    <w:rsid w:val="00903375"/>
    <w:rsid w:val="00903E22"/>
    <w:rsid w:val="0090447F"/>
    <w:rsid w:val="009048B7"/>
    <w:rsid w:val="00904B84"/>
    <w:rsid w:val="00905E00"/>
    <w:rsid w:val="00906252"/>
    <w:rsid w:val="00906257"/>
    <w:rsid w:val="009068D7"/>
    <w:rsid w:val="00906BA0"/>
    <w:rsid w:val="00906EF8"/>
    <w:rsid w:val="00906F0C"/>
    <w:rsid w:val="009075B7"/>
    <w:rsid w:val="00907A49"/>
    <w:rsid w:val="0091017B"/>
    <w:rsid w:val="009101F3"/>
    <w:rsid w:val="009103E8"/>
    <w:rsid w:val="00910E85"/>
    <w:rsid w:val="00910F55"/>
    <w:rsid w:val="009110A9"/>
    <w:rsid w:val="00911DF0"/>
    <w:rsid w:val="009123D2"/>
    <w:rsid w:val="0091271E"/>
    <w:rsid w:val="009128ED"/>
    <w:rsid w:val="00912D8D"/>
    <w:rsid w:val="00913367"/>
    <w:rsid w:val="00913BA2"/>
    <w:rsid w:val="00914485"/>
    <w:rsid w:val="00914A72"/>
    <w:rsid w:val="00914ED0"/>
    <w:rsid w:val="0091513D"/>
    <w:rsid w:val="00915164"/>
    <w:rsid w:val="00915A7A"/>
    <w:rsid w:val="009166D7"/>
    <w:rsid w:val="00916D05"/>
    <w:rsid w:val="00917645"/>
    <w:rsid w:val="00917B0A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10F"/>
    <w:rsid w:val="0092324A"/>
    <w:rsid w:val="009234D7"/>
    <w:rsid w:val="00923862"/>
    <w:rsid w:val="00923F29"/>
    <w:rsid w:val="009245D2"/>
    <w:rsid w:val="009255AA"/>
    <w:rsid w:val="00925A0C"/>
    <w:rsid w:val="00925A4A"/>
    <w:rsid w:val="00926292"/>
    <w:rsid w:val="009267A8"/>
    <w:rsid w:val="009267A9"/>
    <w:rsid w:val="00926B4A"/>
    <w:rsid w:val="00926E2D"/>
    <w:rsid w:val="00927F90"/>
    <w:rsid w:val="009300DF"/>
    <w:rsid w:val="009303F8"/>
    <w:rsid w:val="0093159F"/>
    <w:rsid w:val="00932A25"/>
    <w:rsid w:val="00932C72"/>
    <w:rsid w:val="00932EB0"/>
    <w:rsid w:val="0093365A"/>
    <w:rsid w:val="00933EB1"/>
    <w:rsid w:val="00934580"/>
    <w:rsid w:val="0093463F"/>
    <w:rsid w:val="009346A6"/>
    <w:rsid w:val="00934A10"/>
    <w:rsid w:val="00934F51"/>
    <w:rsid w:val="0093500B"/>
    <w:rsid w:val="00935833"/>
    <w:rsid w:val="00935A5E"/>
    <w:rsid w:val="00935A5F"/>
    <w:rsid w:val="00935D81"/>
    <w:rsid w:val="00936334"/>
    <w:rsid w:val="00936667"/>
    <w:rsid w:val="00937356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45D"/>
    <w:rsid w:val="00941ACA"/>
    <w:rsid w:val="00941CC6"/>
    <w:rsid w:val="009421E1"/>
    <w:rsid w:val="009422BF"/>
    <w:rsid w:val="009428A1"/>
    <w:rsid w:val="0094351F"/>
    <w:rsid w:val="009437B3"/>
    <w:rsid w:val="00943808"/>
    <w:rsid w:val="0094383B"/>
    <w:rsid w:val="009439A1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5EDE"/>
    <w:rsid w:val="009469CE"/>
    <w:rsid w:val="00946B27"/>
    <w:rsid w:val="00946F97"/>
    <w:rsid w:val="00947D3F"/>
    <w:rsid w:val="0095020C"/>
    <w:rsid w:val="00950217"/>
    <w:rsid w:val="00950630"/>
    <w:rsid w:val="009508D5"/>
    <w:rsid w:val="00950CCA"/>
    <w:rsid w:val="009512A6"/>
    <w:rsid w:val="00952021"/>
    <w:rsid w:val="0095315A"/>
    <w:rsid w:val="00953E07"/>
    <w:rsid w:val="00953ED4"/>
    <w:rsid w:val="009541D6"/>
    <w:rsid w:val="00954486"/>
    <w:rsid w:val="0095451A"/>
    <w:rsid w:val="0095483F"/>
    <w:rsid w:val="00954B38"/>
    <w:rsid w:val="00954E97"/>
    <w:rsid w:val="009551D7"/>
    <w:rsid w:val="00955F17"/>
    <w:rsid w:val="009561B1"/>
    <w:rsid w:val="00956529"/>
    <w:rsid w:val="00956590"/>
    <w:rsid w:val="009565FF"/>
    <w:rsid w:val="00956D08"/>
    <w:rsid w:val="00956D30"/>
    <w:rsid w:val="0095744F"/>
    <w:rsid w:val="009575D5"/>
    <w:rsid w:val="009577A9"/>
    <w:rsid w:val="009577B8"/>
    <w:rsid w:val="00957AC4"/>
    <w:rsid w:val="00960732"/>
    <w:rsid w:val="00960A7E"/>
    <w:rsid w:val="00960BEC"/>
    <w:rsid w:val="009615DE"/>
    <w:rsid w:val="00961B87"/>
    <w:rsid w:val="00961C1C"/>
    <w:rsid w:val="00962325"/>
    <w:rsid w:val="009629CB"/>
    <w:rsid w:val="00963C32"/>
    <w:rsid w:val="00963CCC"/>
    <w:rsid w:val="009641E4"/>
    <w:rsid w:val="009642A3"/>
    <w:rsid w:val="009643AE"/>
    <w:rsid w:val="0096531F"/>
    <w:rsid w:val="00965B56"/>
    <w:rsid w:val="00965C68"/>
    <w:rsid w:val="00966069"/>
    <w:rsid w:val="00966388"/>
    <w:rsid w:val="0096639E"/>
    <w:rsid w:val="00966462"/>
    <w:rsid w:val="009665BC"/>
    <w:rsid w:val="0096664D"/>
    <w:rsid w:val="009673E2"/>
    <w:rsid w:val="0096771F"/>
    <w:rsid w:val="00967BE3"/>
    <w:rsid w:val="00967D7B"/>
    <w:rsid w:val="00967EFA"/>
    <w:rsid w:val="00967FCB"/>
    <w:rsid w:val="00970064"/>
    <w:rsid w:val="00970292"/>
    <w:rsid w:val="00970889"/>
    <w:rsid w:val="00971087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21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0B0C"/>
    <w:rsid w:val="00981647"/>
    <w:rsid w:val="00982796"/>
    <w:rsid w:val="009828C4"/>
    <w:rsid w:val="009830A9"/>
    <w:rsid w:val="00983916"/>
    <w:rsid w:val="009843ED"/>
    <w:rsid w:val="00984D05"/>
    <w:rsid w:val="00985208"/>
    <w:rsid w:val="0098575D"/>
    <w:rsid w:val="00985859"/>
    <w:rsid w:val="0098590E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973"/>
    <w:rsid w:val="00987AB6"/>
    <w:rsid w:val="0099061B"/>
    <w:rsid w:val="00990909"/>
    <w:rsid w:val="00990A2B"/>
    <w:rsid w:val="00991471"/>
    <w:rsid w:val="00992482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62A"/>
    <w:rsid w:val="009A0848"/>
    <w:rsid w:val="009A0C67"/>
    <w:rsid w:val="009A127D"/>
    <w:rsid w:val="009A1D5A"/>
    <w:rsid w:val="009A1D89"/>
    <w:rsid w:val="009A2157"/>
    <w:rsid w:val="009A2748"/>
    <w:rsid w:val="009A2C54"/>
    <w:rsid w:val="009A2C64"/>
    <w:rsid w:val="009A2DB3"/>
    <w:rsid w:val="009A369E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C20"/>
    <w:rsid w:val="009A7E11"/>
    <w:rsid w:val="009B04E1"/>
    <w:rsid w:val="009B09CB"/>
    <w:rsid w:val="009B0D0B"/>
    <w:rsid w:val="009B0F6C"/>
    <w:rsid w:val="009B13B5"/>
    <w:rsid w:val="009B14A7"/>
    <w:rsid w:val="009B162C"/>
    <w:rsid w:val="009B1715"/>
    <w:rsid w:val="009B1A2F"/>
    <w:rsid w:val="009B1D50"/>
    <w:rsid w:val="009B2BD3"/>
    <w:rsid w:val="009B3D60"/>
    <w:rsid w:val="009B3F42"/>
    <w:rsid w:val="009B4337"/>
    <w:rsid w:val="009B454B"/>
    <w:rsid w:val="009B4DBE"/>
    <w:rsid w:val="009B4FEA"/>
    <w:rsid w:val="009B5893"/>
    <w:rsid w:val="009B5BA9"/>
    <w:rsid w:val="009B5D61"/>
    <w:rsid w:val="009B6E4B"/>
    <w:rsid w:val="009B7330"/>
    <w:rsid w:val="009B7B7E"/>
    <w:rsid w:val="009B7BC3"/>
    <w:rsid w:val="009B7CD0"/>
    <w:rsid w:val="009B7FBF"/>
    <w:rsid w:val="009C0411"/>
    <w:rsid w:val="009C07D0"/>
    <w:rsid w:val="009C09A5"/>
    <w:rsid w:val="009C1677"/>
    <w:rsid w:val="009C167D"/>
    <w:rsid w:val="009C1C54"/>
    <w:rsid w:val="009C1DE3"/>
    <w:rsid w:val="009C20A6"/>
    <w:rsid w:val="009C235F"/>
    <w:rsid w:val="009C2545"/>
    <w:rsid w:val="009C2552"/>
    <w:rsid w:val="009C28E5"/>
    <w:rsid w:val="009C2D80"/>
    <w:rsid w:val="009C2F12"/>
    <w:rsid w:val="009C3E93"/>
    <w:rsid w:val="009C3F49"/>
    <w:rsid w:val="009C4445"/>
    <w:rsid w:val="009C4545"/>
    <w:rsid w:val="009C463B"/>
    <w:rsid w:val="009C4B13"/>
    <w:rsid w:val="009C4CF5"/>
    <w:rsid w:val="009C4DA7"/>
    <w:rsid w:val="009C4F6B"/>
    <w:rsid w:val="009C501F"/>
    <w:rsid w:val="009C51C9"/>
    <w:rsid w:val="009C5352"/>
    <w:rsid w:val="009C54F9"/>
    <w:rsid w:val="009C553D"/>
    <w:rsid w:val="009C5B2C"/>
    <w:rsid w:val="009C71B4"/>
    <w:rsid w:val="009C7302"/>
    <w:rsid w:val="009C7F2D"/>
    <w:rsid w:val="009D007D"/>
    <w:rsid w:val="009D03CE"/>
    <w:rsid w:val="009D0537"/>
    <w:rsid w:val="009D14B2"/>
    <w:rsid w:val="009D1634"/>
    <w:rsid w:val="009D224A"/>
    <w:rsid w:val="009D2314"/>
    <w:rsid w:val="009D2595"/>
    <w:rsid w:val="009D285D"/>
    <w:rsid w:val="009D3242"/>
    <w:rsid w:val="009D3273"/>
    <w:rsid w:val="009D3648"/>
    <w:rsid w:val="009D3AEF"/>
    <w:rsid w:val="009D3B46"/>
    <w:rsid w:val="009D3F68"/>
    <w:rsid w:val="009D3FE8"/>
    <w:rsid w:val="009D4625"/>
    <w:rsid w:val="009D4644"/>
    <w:rsid w:val="009D4EEF"/>
    <w:rsid w:val="009D5233"/>
    <w:rsid w:val="009D5252"/>
    <w:rsid w:val="009D55D3"/>
    <w:rsid w:val="009D5AF2"/>
    <w:rsid w:val="009D61CB"/>
    <w:rsid w:val="009D66DC"/>
    <w:rsid w:val="009D721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2F2B"/>
    <w:rsid w:val="009E306B"/>
    <w:rsid w:val="009E3495"/>
    <w:rsid w:val="009E3D71"/>
    <w:rsid w:val="009E452A"/>
    <w:rsid w:val="009E4776"/>
    <w:rsid w:val="009E49CF"/>
    <w:rsid w:val="009E4B3D"/>
    <w:rsid w:val="009E5115"/>
    <w:rsid w:val="009E5634"/>
    <w:rsid w:val="009E61BA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5E45"/>
    <w:rsid w:val="009F654F"/>
    <w:rsid w:val="009F6C02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3A46"/>
    <w:rsid w:val="00A041A2"/>
    <w:rsid w:val="00A0438F"/>
    <w:rsid w:val="00A0628F"/>
    <w:rsid w:val="00A065C1"/>
    <w:rsid w:val="00A06F3A"/>
    <w:rsid w:val="00A0721F"/>
    <w:rsid w:val="00A07554"/>
    <w:rsid w:val="00A076EE"/>
    <w:rsid w:val="00A10304"/>
    <w:rsid w:val="00A109D4"/>
    <w:rsid w:val="00A10B8C"/>
    <w:rsid w:val="00A10F6C"/>
    <w:rsid w:val="00A112C0"/>
    <w:rsid w:val="00A112F6"/>
    <w:rsid w:val="00A11E21"/>
    <w:rsid w:val="00A12548"/>
    <w:rsid w:val="00A125A3"/>
    <w:rsid w:val="00A12711"/>
    <w:rsid w:val="00A12DEC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4C"/>
    <w:rsid w:val="00A162E9"/>
    <w:rsid w:val="00A16593"/>
    <w:rsid w:val="00A16BB3"/>
    <w:rsid w:val="00A16FB7"/>
    <w:rsid w:val="00A17230"/>
    <w:rsid w:val="00A177F8"/>
    <w:rsid w:val="00A17AB3"/>
    <w:rsid w:val="00A20116"/>
    <w:rsid w:val="00A20661"/>
    <w:rsid w:val="00A21B89"/>
    <w:rsid w:val="00A22528"/>
    <w:rsid w:val="00A22C69"/>
    <w:rsid w:val="00A22F70"/>
    <w:rsid w:val="00A236C8"/>
    <w:rsid w:val="00A2377B"/>
    <w:rsid w:val="00A23ADE"/>
    <w:rsid w:val="00A23C04"/>
    <w:rsid w:val="00A24110"/>
    <w:rsid w:val="00A24717"/>
    <w:rsid w:val="00A24BC5"/>
    <w:rsid w:val="00A25AC0"/>
    <w:rsid w:val="00A25C71"/>
    <w:rsid w:val="00A26248"/>
    <w:rsid w:val="00A2648C"/>
    <w:rsid w:val="00A27C96"/>
    <w:rsid w:val="00A304AD"/>
    <w:rsid w:val="00A30CD5"/>
    <w:rsid w:val="00A312F4"/>
    <w:rsid w:val="00A313BA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94F"/>
    <w:rsid w:val="00A36E36"/>
    <w:rsid w:val="00A373CE"/>
    <w:rsid w:val="00A37573"/>
    <w:rsid w:val="00A37CD7"/>
    <w:rsid w:val="00A37FE6"/>
    <w:rsid w:val="00A40168"/>
    <w:rsid w:val="00A40481"/>
    <w:rsid w:val="00A4114E"/>
    <w:rsid w:val="00A41374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016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6CBD"/>
    <w:rsid w:val="00A47104"/>
    <w:rsid w:val="00A471A1"/>
    <w:rsid w:val="00A47887"/>
    <w:rsid w:val="00A47EA3"/>
    <w:rsid w:val="00A50DA2"/>
    <w:rsid w:val="00A51F75"/>
    <w:rsid w:val="00A52064"/>
    <w:rsid w:val="00A523A5"/>
    <w:rsid w:val="00A52C9B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D2A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4D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2EBC"/>
    <w:rsid w:val="00A73005"/>
    <w:rsid w:val="00A731AE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77B95"/>
    <w:rsid w:val="00A802F1"/>
    <w:rsid w:val="00A806CC"/>
    <w:rsid w:val="00A80787"/>
    <w:rsid w:val="00A807C6"/>
    <w:rsid w:val="00A81697"/>
    <w:rsid w:val="00A818DC"/>
    <w:rsid w:val="00A81973"/>
    <w:rsid w:val="00A81B56"/>
    <w:rsid w:val="00A8257E"/>
    <w:rsid w:val="00A82C79"/>
    <w:rsid w:val="00A82FA8"/>
    <w:rsid w:val="00A83473"/>
    <w:rsid w:val="00A8382F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33A"/>
    <w:rsid w:val="00A91691"/>
    <w:rsid w:val="00A91A81"/>
    <w:rsid w:val="00A92999"/>
    <w:rsid w:val="00A92B74"/>
    <w:rsid w:val="00A93499"/>
    <w:rsid w:val="00A93B3B"/>
    <w:rsid w:val="00A948B0"/>
    <w:rsid w:val="00A952EA"/>
    <w:rsid w:val="00A95642"/>
    <w:rsid w:val="00A959D3"/>
    <w:rsid w:val="00A96420"/>
    <w:rsid w:val="00A9655A"/>
    <w:rsid w:val="00A96ACD"/>
    <w:rsid w:val="00A97437"/>
    <w:rsid w:val="00A974EC"/>
    <w:rsid w:val="00A979A4"/>
    <w:rsid w:val="00A97AA2"/>
    <w:rsid w:val="00A97BB6"/>
    <w:rsid w:val="00A97DEA"/>
    <w:rsid w:val="00AA00FA"/>
    <w:rsid w:val="00AA067C"/>
    <w:rsid w:val="00AA0A4F"/>
    <w:rsid w:val="00AA0CBA"/>
    <w:rsid w:val="00AA0E58"/>
    <w:rsid w:val="00AA0EAF"/>
    <w:rsid w:val="00AA125D"/>
    <w:rsid w:val="00AA12C7"/>
    <w:rsid w:val="00AA1B67"/>
    <w:rsid w:val="00AA1DC0"/>
    <w:rsid w:val="00AA21E7"/>
    <w:rsid w:val="00AA264A"/>
    <w:rsid w:val="00AA342F"/>
    <w:rsid w:val="00AA369B"/>
    <w:rsid w:val="00AA3780"/>
    <w:rsid w:val="00AA3926"/>
    <w:rsid w:val="00AA3BF9"/>
    <w:rsid w:val="00AA3E13"/>
    <w:rsid w:val="00AA483E"/>
    <w:rsid w:val="00AA5186"/>
    <w:rsid w:val="00AA5741"/>
    <w:rsid w:val="00AA5C58"/>
    <w:rsid w:val="00AA664F"/>
    <w:rsid w:val="00AA6A8E"/>
    <w:rsid w:val="00AA6AFC"/>
    <w:rsid w:val="00AA6BA8"/>
    <w:rsid w:val="00AA6D4F"/>
    <w:rsid w:val="00AA6FD3"/>
    <w:rsid w:val="00AA704F"/>
    <w:rsid w:val="00AA7348"/>
    <w:rsid w:val="00AB008D"/>
    <w:rsid w:val="00AB017B"/>
    <w:rsid w:val="00AB04B0"/>
    <w:rsid w:val="00AB08D3"/>
    <w:rsid w:val="00AB0B5E"/>
    <w:rsid w:val="00AB1E11"/>
    <w:rsid w:val="00AB203D"/>
    <w:rsid w:val="00AB2991"/>
    <w:rsid w:val="00AB2D0C"/>
    <w:rsid w:val="00AB315C"/>
    <w:rsid w:val="00AB367B"/>
    <w:rsid w:val="00AB3822"/>
    <w:rsid w:val="00AB395C"/>
    <w:rsid w:val="00AB4026"/>
    <w:rsid w:val="00AB40E0"/>
    <w:rsid w:val="00AB4287"/>
    <w:rsid w:val="00AB44E2"/>
    <w:rsid w:val="00AB4B0A"/>
    <w:rsid w:val="00AB4C3C"/>
    <w:rsid w:val="00AB4C60"/>
    <w:rsid w:val="00AB5A33"/>
    <w:rsid w:val="00AB5C3E"/>
    <w:rsid w:val="00AB5DA9"/>
    <w:rsid w:val="00AB6732"/>
    <w:rsid w:val="00AB68E9"/>
    <w:rsid w:val="00AB6C86"/>
    <w:rsid w:val="00AB6E45"/>
    <w:rsid w:val="00AB7168"/>
    <w:rsid w:val="00AB74CC"/>
    <w:rsid w:val="00AB76ED"/>
    <w:rsid w:val="00AB7919"/>
    <w:rsid w:val="00AB7D83"/>
    <w:rsid w:val="00AB7DED"/>
    <w:rsid w:val="00AC05BE"/>
    <w:rsid w:val="00AC094D"/>
    <w:rsid w:val="00AC1A45"/>
    <w:rsid w:val="00AC1CF6"/>
    <w:rsid w:val="00AC24C4"/>
    <w:rsid w:val="00AC32ED"/>
    <w:rsid w:val="00AC3C53"/>
    <w:rsid w:val="00AC44F3"/>
    <w:rsid w:val="00AC4715"/>
    <w:rsid w:val="00AC52EA"/>
    <w:rsid w:val="00AC5604"/>
    <w:rsid w:val="00AC5C28"/>
    <w:rsid w:val="00AC6281"/>
    <w:rsid w:val="00AC6536"/>
    <w:rsid w:val="00AC6EF7"/>
    <w:rsid w:val="00AC706E"/>
    <w:rsid w:val="00AC75D8"/>
    <w:rsid w:val="00AC7701"/>
    <w:rsid w:val="00AC7B5D"/>
    <w:rsid w:val="00AC7ED3"/>
    <w:rsid w:val="00AC7F57"/>
    <w:rsid w:val="00AD02B1"/>
    <w:rsid w:val="00AD06CF"/>
    <w:rsid w:val="00AD10D8"/>
    <w:rsid w:val="00AD156B"/>
    <w:rsid w:val="00AD1617"/>
    <w:rsid w:val="00AD1CD6"/>
    <w:rsid w:val="00AD24EF"/>
    <w:rsid w:val="00AD32F6"/>
    <w:rsid w:val="00AD34A2"/>
    <w:rsid w:val="00AD34C6"/>
    <w:rsid w:val="00AD4911"/>
    <w:rsid w:val="00AD49F0"/>
    <w:rsid w:val="00AD4BB0"/>
    <w:rsid w:val="00AD5078"/>
    <w:rsid w:val="00AD509A"/>
    <w:rsid w:val="00AD5520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0E39"/>
    <w:rsid w:val="00AE1421"/>
    <w:rsid w:val="00AE153F"/>
    <w:rsid w:val="00AE16D0"/>
    <w:rsid w:val="00AE16DE"/>
    <w:rsid w:val="00AE218E"/>
    <w:rsid w:val="00AE2363"/>
    <w:rsid w:val="00AE2796"/>
    <w:rsid w:val="00AE2C80"/>
    <w:rsid w:val="00AE2E13"/>
    <w:rsid w:val="00AE314E"/>
    <w:rsid w:val="00AE346F"/>
    <w:rsid w:val="00AE3589"/>
    <w:rsid w:val="00AE368F"/>
    <w:rsid w:val="00AE3718"/>
    <w:rsid w:val="00AE37A0"/>
    <w:rsid w:val="00AE3907"/>
    <w:rsid w:val="00AE4393"/>
    <w:rsid w:val="00AE4769"/>
    <w:rsid w:val="00AE48A0"/>
    <w:rsid w:val="00AE4BD7"/>
    <w:rsid w:val="00AE54EC"/>
    <w:rsid w:val="00AE591E"/>
    <w:rsid w:val="00AE65E5"/>
    <w:rsid w:val="00AE69A7"/>
    <w:rsid w:val="00AE6A39"/>
    <w:rsid w:val="00AE755A"/>
    <w:rsid w:val="00AE7C9D"/>
    <w:rsid w:val="00AF0473"/>
    <w:rsid w:val="00AF05DF"/>
    <w:rsid w:val="00AF0E52"/>
    <w:rsid w:val="00AF1211"/>
    <w:rsid w:val="00AF1286"/>
    <w:rsid w:val="00AF1383"/>
    <w:rsid w:val="00AF16FE"/>
    <w:rsid w:val="00AF18A5"/>
    <w:rsid w:val="00AF1B92"/>
    <w:rsid w:val="00AF1C89"/>
    <w:rsid w:val="00AF1D4E"/>
    <w:rsid w:val="00AF1FCD"/>
    <w:rsid w:val="00AF21C0"/>
    <w:rsid w:val="00AF2FE9"/>
    <w:rsid w:val="00AF320D"/>
    <w:rsid w:val="00AF345F"/>
    <w:rsid w:val="00AF46AB"/>
    <w:rsid w:val="00AF4BCC"/>
    <w:rsid w:val="00AF512D"/>
    <w:rsid w:val="00AF5547"/>
    <w:rsid w:val="00AF5659"/>
    <w:rsid w:val="00AF5BAB"/>
    <w:rsid w:val="00AF6BAC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1ED6"/>
    <w:rsid w:val="00B020BE"/>
    <w:rsid w:val="00B022D0"/>
    <w:rsid w:val="00B02664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0B3"/>
    <w:rsid w:val="00B0514F"/>
    <w:rsid w:val="00B051D7"/>
    <w:rsid w:val="00B05B3F"/>
    <w:rsid w:val="00B06244"/>
    <w:rsid w:val="00B06BC5"/>
    <w:rsid w:val="00B071D1"/>
    <w:rsid w:val="00B07812"/>
    <w:rsid w:val="00B078F7"/>
    <w:rsid w:val="00B07B86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4A"/>
    <w:rsid w:val="00B12A91"/>
    <w:rsid w:val="00B13189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662"/>
    <w:rsid w:val="00B156D1"/>
    <w:rsid w:val="00B15D63"/>
    <w:rsid w:val="00B16647"/>
    <w:rsid w:val="00B17390"/>
    <w:rsid w:val="00B1742A"/>
    <w:rsid w:val="00B17431"/>
    <w:rsid w:val="00B17494"/>
    <w:rsid w:val="00B205B5"/>
    <w:rsid w:val="00B20AB1"/>
    <w:rsid w:val="00B20C9D"/>
    <w:rsid w:val="00B20EAF"/>
    <w:rsid w:val="00B20FAB"/>
    <w:rsid w:val="00B21130"/>
    <w:rsid w:val="00B2142E"/>
    <w:rsid w:val="00B214C3"/>
    <w:rsid w:val="00B21C1D"/>
    <w:rsid w:val="00B21C61"/>
    <w:rsid w:val="00B21E45"/>
    <w:rsid w:val="00B233FF"/>
    <w:rsid w:val="00B23486"/>
    <w:rsid w:val="00B239AF"/>
    <w:rsid w:val="00B23F4F"/>
    <w:rsid w:val="00B2424C"/>
    <w:rsid w:val="00B2428E"/>
    <w:rsid w:val="00B24628"/>
    <w:rsid w:val="00B24747"/>
    <w:rsid w:val="00B24849"/>
    <w:rsid w:val="00B25BCF"/>
    <w:rsid w:val="00B25FCC"/>
    <w:rsid w:val="00B26042"/>
    <w:rsid w:val="00B263ED"/>
    <w:rsid w:val="00B2739A"/>
    <w:rsid w:val="00B27964"/>
    <w:rsid w:val="00B30098"/>
    <w:rsid w:val="00B30495"/>
    <w:rsid w:val="00B304B3"/>
    <w:rsid w:val="00B3062F"/>
    <w:rsid w:val="00B306FB"/>
    <w:rsid w:val="00B30A9D"/>
    <w:rsid w:val="00B30C62"/>
    <w:rsid w:val="00B30CC3"/>
    <w:rsid w:val="00B30F4E"/>
    <w:rsid w:val="00B313A0"/>
    <w:rsid w:val="00B3175E"/>
    <w:rsid w:val="00B31878"/>
    <w:rsid w:val="00B319CE"/>
    <w:rsid w:val="00B31B49"/>
    <w:rsid w:val="00B33341"/>
    <w:rsid w:val="00B33FF2"/>
    <w:rsid w:val="00B3418F"/>
    <w:rsid w:val="00B342D8"/>
    <w:rsid w:val="00B343A6"/>
    <w:rsid w:val="00B3495D"/>
    <w:rsid w:val="00B34A29"/>
    <w:rsid w:val="00B34AB9"/>
    <w:rsid w:val="00B3610D"/>
    <w:rsid w:val="00B36804"/>
    <w:rsid w:val="00B36D34"/>
    <w:rsid w:val="00B37471"/>
    <w:rsid w:val="00B375EA"/>
    <w:rsid w:val="00B37735"/>
    <w:rsid w:val="00B37870"/>
    <w:rsid w:val="00B37EC5"/>
    <w:rsid w:val="00B40005"/>
    <w:rsid w:val="00B4064F"/>
    <w:rsid w:val="00B40A6B"/>
    <w:rsid w:val="00B40E73"/>
    <w:rsid w:val="00B40ED8"/>
    <w:rsid w:val="00B413C0"/>
    <w:rsid w:val="00B416CD"/>
    <w:rsid w:val="00B4173D"/>
    <w:rsid w:val="00B41A4A"/>
    <w:rsid w:val="00B41AFC"/>
    <w:rsid w:val="00B41FC7"/>
    <w:rsid w:val="00B42247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97C"/>
    <w:rsid w:val="00B45BC1"/>
    <w:rsid w:val="00B45C7E"/>
    <w:rsid w:val="00B4683F"/>
    <w:rsid w:val="00B470DA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031"/>
    <w:rsid w:val="00B51D63"/>
    <w:rsid w:val="00B522E2"/>
    <w:rsid w:val="00B52771"/>
    <w:rsid w:val="00B528AA"/>
    <w:rsid w:val="00B52D26"/>
    <w:rsid w:val="00B53886"/>
    <w:rsid w:val="00B53DAD"/>
    <w:rsid w:val="00B53E0E"/>
    <w:rsid w:val="00B5433A"/>
    <w:rsid w:val="00B5439C"/>
    <w:rsid w:val="00B54673"/>
    <w:rsid w:val="00B549A8"/>
    <w:rsid w:val="00B54EDD"/>
    <w:rsid w:val="00B54F8A"/>
    <w:rsid w:val="00B557E0"/>
    <w:rsid w:val="00B56009"/>
    <w:rsid w:val="00B563D8"/>
    <w:rsid w:val="00B567E6"/>
    <w:rsid w:val="00B56890"/>
    <w:rsid w:val="00B569A9"/>
    <w:rsid w:val="00B56D5E"/>
    <w:rsid w:val="00B56FDA"/>
    <w:rsid w:val="00B570C7"/>
    <w:rsid w:val="00B576BB"/>
    <w:rsid w:val="00B578C3"/>
    <w:rsid w:val="00B61BFC"/>
    <w:rsid w:val="00B6209E"/>
    <w:rsid w:val="00B6233F"/>
    <w:rsid w:val="00B62477"/>
    <w:rsid w:val="00B6283B"/>
    <w:rsid w:val="00B6328B"/>
    <w:rsid w:val="00B63612"/>
    <w:rsid w:val="00B637A4"/>
    <w:rsid w:val="00B6395B"/>
    <w:rsid w:val="00B63A20"/>
    <w:rsid w:val="00B63D92"/>
    <w:rsid w:val="00B641D1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AE8"/>
    <w:rsid w:val="00B70D5B"/>
    <w:rsid w:val="00B70F79"/>
    <w:rsid w:val="00B71114"/>
    <w:rsid w:val="00B7160A"/>
    <w:rsid w:val="00B71F5B"/>
    <w:rsid w:val="00B72852"/>
    <w:rsid w:val="00B72D92"/>
    <w:rsid w:val="00B730FA"/>
    <w:rsid w:val="00B732B5"/>
    <w:rsid w:val="00B73689"/>
    <w:rsid w:val="00B737F4"/>
    <w:rsid w:val="00B7380A"/>
    <w:rsid w:val="00B73FF5"/>
    <w:rsid w:val="00B741EA"/>
    <w:rsid w:val="00B7466C"/>
    <w:rsid w:val="00B74CF1"/>
    <w:rsid w:val="00B74E5A"/>
    <w:rsid w:val="00B74E72"/>
    <w:rsid w:val="00B7608B"/>
    <w:rsid w:val="00B76302"/>
    <w:rsid w:val="00B7661B"/>
    <w:rsid w:val="00B76A7F"/>
    <w:rsid w:val="00B76FAA"/>
    <w:rsid w:val="00B7700B"/>
    <w:rsid w:val="00B7703D"/>
    <w:rsid w:val="00B77449"/>
    <w:rsid w:val="00B774E1"/>
    <w:rsid w:val="00B779C3"/>
    <w:rsid w:val="00B77F6D"/>
    <w:rsid w:val="00B807AC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B45"/>
    <w:rsid w:val="00B83C11"/>
    <w:rsid w:val="00B83FB2"/>
    <w:rsid w:val="00B855EE"/>
    <w:rsid w:val="00B85C02"/>
    <w:rsid w:val="00B85DE2"/>
    <w:rsid w:val="00B8629D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0C41"/>
    <w:rsid w:val="00B91112"/>
    <w:rsid w:val="00B91927"/>
    <w:rsid w:val="00B91BDD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47D"/>
    <w:rsid w:val="00B9553B"/>
    <w:rsid w:val="00B9591A"/>
    <w:rsid w:val="00B959A8"/>
    <w:rsid w:val="00B95C6B"/>
    <w:rsid w:val="00B96952"/>
    <w:rsid w:val="00B97495"/>
    <w:rsid w:val="00BA0239"/>
    <w:rsid w:val="00BA0A5E"/>
    <w:rsid w:val="00BA0A88"/>
    <w:rsid w:val="00BA0EA5"/>
    <w:rsid w:val="00BA0EAA"/>
    <w:rsid w:val="00BA1195"/>
    <w:rsid w:val="00BA1221"/>
    <w:rsid w:val="00BA216E"/>
    <w:rsid w:val="00BA2447"/>
    <w:rsid w:val="00BA2A25"/>
    <w:rsid w:val="00BA2CFA"/>
    <w:rsid w:val="00BA2F59"/>
    <w:rsid w:val="00BA32E9"/>
    <w:rsid w:val="00BA3C5E"/>
    <w:rsid w:val="00BA3CC0"/>
    <w:rsid w:val="00BA3DD7"/>
    <w:rsid w:val="00BA4BCB"/>
    <w:rsid w:val="00BA555D"/>
    <w:rsid w:val="00BA610A"/>
    <w:rsid w:val="00BA645E"/>
    <w:rsid w:val="00BA6518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B0C"/>
    <w:rsid w:val="00BB1E18"/>
    <w:rsid w:val="00BB1E45"/>
    <w:rsid w:val="00BB1F9C"/>
    <w:rsid w:val="00BB202B"/>
    <w:rsid w:val="00BB25A7"/>
    <w:rsid w:val="00BB287B"/>
    <w:rsid w:val="00BB3049"/>
    <w:rsid w:val="00BB32FA"/>
    <w:rsid w:val="00BB3A4D"/>
    <w:rsid w:val="00BB3E2E"/>
    <w:rsid w:val="00BB4611"/>
    <w:rsid w:val="00BB46C7"/>
    <w:rsid w:val="00BB490C"/>
    <w:rsid w:val="00BB4B90"/>
    <w:rsid w:val="00BB4D02"/>
    <w:rsid w:val="00BB56BC"/>
    <w:rsid w:val="00BB58F0"/>
    <w:rsid w:val="00BB6A7C"/>
    <w:rsid w:val="00BB6B0D"/>
    <w:rsid w:val="00BB6BF2"/>
    <w:rsid w:val="00BB6C46"/>
    <w:rsid w:val="00BB6D29"/>
    <w:rsid w:val="00BB6DDA"/>
    <w:rsid w:val="00BB6F2C"/>
    <w:rsid w:val="00BB734B"/>
    <w:rsid w:val="00BB7517"/>
    <w:rsid w:val="00BB7723"/>
    <w:rsid w:val="00BC0256"/>
    <w:rsid w:val="00BC0302"/>
    <w:rsid w:val="00BC0732"/>
    <w:rsid w:val="00BC0ACF"/>
    <w:rsid w:val="00BC0BE5"/>
    <w:rsid w:val="00BC0FD6"/>
    <w:rsid w:val="00BC147F"/>
    <w:rsid w:val="00BC176F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6CD9"/>
    <w:rsid w:val="00BC70AE"/>
    <w:rsid w:val="00BC7156"/>
    <w:rsid w:val="00BC746C"/>
    <w:rsid w:val="00BC7696"/>
    <w:rsid w:val="00BC7AAE"/>
    <w:rsid w:val="00BC7BB5"/>
    <w:rsid w:val="00BD02BF"/>
    <w:rsid w:val="00BD0B4E"/>
    <w:rsid w:val="00BD0D26"/>
    <w:rsid w:val="00BD0D99"/>
    <w:rsid w:val="00BD0E25"/>
    <w:rsid w:val="00BD255C"/>
    <w:rsid w:val="00BD2B4D"/>
    <w:rsid w:val="00BD301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DE5"/>
    <w:rsid w:val="00BD7FEB"/>
    <w:rsid w:val="00BE046D"/>
    <w:rsid w:val="00BE0522"/>
    <w:rsid w:val="00BE054B"/>
    <w:rsid w:val="00BE0E7F"/>
    <w:rsid w:val="00BE1C2D"/>
    <w:rsid w:val="00BE1F66"/>
    <w:rsid w:val="00BE2395"/>
    <w:rsid w:val="00BE2DA3"/>
    <w:rsid w:val="00BE332B"/>
    <w:rsid w:val="00BE36B3"/>
    <w:rsid w:val="00BE459A"/>
    <w:rsid w:val="00BE49E0"/>
    <w:rsid w:val="00BE64A2"/>
    <w:rsid w:val="00BE6F6E"/>
    <w:rsid w:val="00BE7060"/>
    <w:rsid w:val="00BE74F2"/>
    <w:rsid w:val="00BE7DB8"/>
    <w:rsid w:val="00BF0803"/>
    <w:rsid w:val="00BF08F9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BF7D98"/>
    <w:rsid w:val="00C00208"/>
    <w:rsid w:val="00C00621"/>
    <w:rsid w:val="00C00C52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BA3"/>
    <w:rsid w:val="00C06F94"/>
    <w:rsid w:val="00C07063"/>
    <w:rsid w:val="00C07906"/>
    <w:rsid w:val="00C07AD6"/>
    <w:rsid w:val="00C07AE1"/>
    <w:rsid w:val="00C10E1F"/>
    <w:rsid w:val="00C11838"/>
    <w:rsid w:val="00C11F96"/>
    <w:rsid w:val="00C12047"/>
    <w:rsid w:val="00C13816"/>
    <w:rsid w:val="00C13825"/>
    <w:rsid w:val="00C13B6E"/>
    <w:rsid w:val="00C13C03"/>
    <w:rsid w:val="00C13CA7"/>
    <w:rsid w:val="00C13F0A"/>
    <w:rsid w:val="00C140B8"/>
    <w:rsid w:val="00C141A3"/>
    <w:rsid w:val="00C141C7"/>
    <w:rsid w:val="00C145D4"/>
    <w:rsid w:val="00C148E1"/>
    <w:rsid w:val="00C149C3"/>
    <w:rsid w:val="00C16101"/>
    <w:rsid w:val="00C1642D"/>
    <w:rsid w:val="00C1682F"/>
    <w:rsid w:val="00C17604"/>
    <w:rsid w:val="00C17B64"/>
    <w:rsid w:val="00C20132"/>
    <w:rsid w:val="00C20E1B"/>
    <w:rsid w:val="00C22EFF"/>
    <w:rsid w:val="00C23C50"/>
    <w:rsid w:val="00C23E52"/>
    <w:rsid w:val="00C24081"/>
    <w:rsid w:val="00C241D2"/>
    <w:rsid w:val="00C245F4"/>
    <w:rsid w:val="00C25233"/>
    <w:rsid w:val="00C254CA"/>
    <w:rsid w:val="00C25C62"/>
    <w:rsid w:val="00C25CA1"/>
    <w:rsid w:val="00C25CA5"/>
    <w:rsid w:val="00C26294"/>
    <w:rsid w:val="00C266A1"/>
    <w:rsid w:val="00C2728E"/>
    <w:rsid w:val="00C275D8"/>
    <w:rsid w:val="00C27770"/>
    <w:rsid w:val="00C27C42"/>
    <w:rsid w:val="00C27DBA"/>
    <w:rsid w:val="00C27EA9"/>
    <w:rsid w:val="00C300E1"/>
    <w:rsid w:val="00C3055E"/>
    <w:rsid w:val="00C306D5"/>
    <w:rsid w:val="00C312AA"/>
    <w:rsid w:val="00C31B39"/>
    <w:rsid w:val="00C3220B"/>
    <w:rsid w:val="00C323B3"/>
    <w:rsid w:val="00C3259D"/>
    <w:rsid w:val="00C325E5"/>
    <w:rsid w:val="00C334C3"/>
    <w:rsid w:val="00C33A0C"/>
    <w:rsid w:val="00C33BC4"/>
    <w:rsid w:val="00C33DE6"/>
    <w:rsid w:val="00C34017"/>
    <w:rsid w:val="00C3474B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6F35"/>
    <w:rsid w:val="00C37415"/>
    <w:rsid w:val="00C37936"/>
    <w:rsid w:val="00C37D67"/>
    <w:rsid w:val="00C404B1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6B73"/>
    <w:rsid w:val="00C46F0B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10E"/>
    <w:rsid w:val="00C53B94"/>
    <w:rsid w:val="00C53C3D"/>
    <w:rsid w:val="00C54095"/>
    <w:rsid w:val="00C5422E"/>
    <w:rsid w:val="00C54624"/>
    <w:rsid w:val="00C54A48"/>
    <w:rsid w:val="00C54BA7"/>
    <w:rsid w:val="00C54C23"/>
    <w:rsid w:val="00C54ED7"/>
    <w:rsid w:val="00C5574A"/>
    <w:rsid w:val="00C55E09"/>
    <w:rsid w:val="00C565FA"/>
    <w:rsid w:val="00C56659"/>
    <w:rsid w:val="00C56C86"/>
    <w:rsid w:val="00C56FD0"/>
    <w:rsid w:val="00C576F8"/>
    <w:rsid w:val="00C57CA0"/>
    <w:rsid w:val="00C60056"/>
    <w:rsid w:val="00C60828"/>
    <w:rsid w:val="00C60B0D"/>
    <w:rsid w:val="00C60FDA"/>
    <w:rsid w:val="00C612C6"/>
    <w:rsid w:val="00C61DE8"/>
    <w:rsid w:val="00C62239"/>
    <w:rsid w:val="00C62398"/>
    <w:rsid w:val="00C6261E"/>
    <w:rsid w:val="00C62833"/>
    <w:rsid w:val="00C62980"/>
    <w:rsid w:val="00C62C6C"/>
    <w:rsid w:val="00C63386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491"/>
    <w:rsid w:val="00C66587"/>
    <w:rsid w:val="00C6730C"/>
    <w:rsid w:val="00C6733D"/>
    <w:rsid w:val="00C6793E"/>
    <w:rsid w:val="00C67C10"/>
    <w:rsid w:val="00C67C25"/>
    <w:rsid w:val="00C67D35"/>
    <w:rsid w:val="00C67DCC"/>
    <w:rsid w:val="00C70091"/>
    <w:rsid w:val="00C70097"/>
    <w:rsid w:val="00C72356"/>
    <w:rsid w:val="00C72361"/>
    <w:rsid w:val="00C72F83"/>
    <w:rsid w:val="00C733C1"/>
    <w:rsid w:val="00C73B38"/>
    <w:rsid w:val="00C74302"/>
    <w:rsid w:val="00C743E5"/>
    <w:rsid w:val="00C74FF4"/>
    <w:rsid w:val="00C750B4"/>
    <w:rsid w:val="00C75AD5"/>
    <w:rsid w:val="00C75FB3"/>
    <w:rsid w:val="00C76FE1"/>
    <w:rsid w:val="00C7720E"/>
    <w:rsid w:val="00C80228"/>
    <w:rsid w:val="00C806D2"/>
    <w:rsid w:val="00C81500"/>
    <w:rsid w:val="00C817B4"/>
    <w:rsid w:val="00C81950"/>
    <w:rsid w:val="00C81B8A"/>
    <w:rsid w:val="00C81BA7"/>
    <w:rsid w:val="00C81BF8"/>
    <w:rsid w:val="00C81EF9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3D5F"/>
    <w:rsid w:val="00C94DF6"/>
    <w:rsid w:val="00C94F18"/>
    <w:rsid w:val="00C9590E"/>
    <w:rsid w:val="00C96437"/>
    <w:rsid w:val="00C96B0F"/>
    <w:rsid w:val="00C96D4A"/>
    <w:rsid w:val="00C96E11"/>
    <w:rsid w:val="00C9728C"/>
    <w:rsid w:val="00C97AF9"/>
    <w:rsid w:val="00C97CD3"/>
    <w:rsid w:val="00C97F79"/>
    <w:rsid w:val="00CA0B1A"/>
    <w:rsid w:val="00CA0F7E"/>
    <w:rsid w:val="00CA14CE"/>
    <w:rsid w:val="00CA16E8"/>
    <w:rsid w:val="00CA1E14"/>
    <w:rsid w:val="00CA20C3"/>
    <w:rsid w:val="00CA2AA7"/>
    <w:rsid w:val="00CA2E3F"/>
    <w:rsid w:val="00CA339E"/>
    <w:rsid w:val="00CA3577"/>
    <w:rsid w:val="00CA358C"/>
    <w:rsid w:val="00CA3645"/>
    <w:rsid w:val="00CA37CD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A783E"/>
    <w:rsid w:val="00CA7F4D"/>
    <w:rsid w:val="00CB032F"/>
    <w:rsid w:val="00CB0BC6"/>
    <w:rsid w:val="00CB0E47"/>
    <w:rsid w:val="00CB17E2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0E"/>
    <w:rsid w:val="00CC26FF"/>
    <w:rsid w:val="00CC3153"/>
    <w:rsid w:val="00CC39BF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670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01F"/>
    <w:rsid w:val="00CD5475"/>
    <w:rsid w:val="00CD5532"/>
    <w:rsid w:val="00CD558B"/>
    <w:rsid w:val="00CD58EF"/>
    <w:rsid w:val="00CD607F"/>
    <w:rsid w:val="00CD6965"/>
    <w:rsid w:val="00CD6F5B"/>
    <w:rsid w:val="00CD6FD6"/>
    <w:rsid w:val="00CD70A9"/>
    <w:rsid w:val="00CD731A"/>
    <w:rsid w:val="00CD7764"/>
    <w:rsid w:val="00CD78DE"/>
    <w:rsid w:val="00CD7EB4"/>
    <w:rsid w:val="00CD7F6B"/>
    <w:rsid w:val="00CE01F3"/>
    <w:rsid w:val="00CE06F4"/>
    <w:rsid w:val="00CE0A7F"/>
    <w:rsid w:val="00CE1114"/>
    <w:rsid w:val="00CE148D"/>
    <w:rsid w:val="00CE1896"/>
    <w:rsid w:val="00CE1FFD"/>
    <w:rsid w:val="00CE2E84"/>
    <w:rsid w:val="00CE349D"/>
    <w:rsid w:val="00CE4572"/>
    <w:rsid w:val="00CE48A8"/>
    <w:rsid w:val="00CE4C8D"/>
    <w:rsid w:val="00CE5019"/>
    <w:rsid w:val="00CE50F2"/>
    <w:rsid w:val="00CE56D4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2EE9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576"/>
    <w:rsid w:val="00CF6F15"/>
    <w:rsid w:val="00CF7181"/>
    <w:rsid w:val="00CF7435"/>
    <w:rsid w:val="00CF7734"/>
    <w:rsid w:val="00CF7D28"/>
    <w:rsid w:val="00D00280"/>
    <w:rsid w:val="00D006F8"/>
    <w:rsid w:val="00D00D33"/>
    <w:rsid w:val="00D012BB"/>
    <w:rsid w:val="00D0138F"/>
    <w:rsid w:val="00D013EE"/>
    <w:rsid w:val="00D019F0"/>
    <w:rsid w:val="00D02850"/>
    <w:rsid w:val="00D037BA"/>
    <w:rsid w:val="00D03BB1"/>
    <w:rsid w:val="00D03ED1"/>
    <w:rsid w:val="00D044F9"/>
    <w:rsid w:val="00D0481A"/>
    <w:rsid w:val="00D04BAF"/>
    <w:rsid w:val="00D04F2F"/>
    <w:rsid w:val="00D066A3"/>
    <w:rsid w:val="00D071CC"/>
    <w:rsid w:val="00D07B7B"/>
    <w:rsid w:val="00D10B1A"/>
    <w:rsid w:val="00D10B91"/>
    <w:rsid w:val="00D1140A"/>
    <w:rsid w:val="00D118BB"/>
    <w:rsid w:val="00D11C4C"/>
    <w:rsid w:val="00D1263E"/>
    <w:rsid w:val="00D12FB2"/>
    <w:rsid w:val="00D138D7"/>
    <w:rsid w:val="00D13A39"/>
    <w:rsid w:val="00D13DE9"/>
    <w:rsid w:val="00D14227"/>
    <w:rsid w:val="00D14237"/>
    <w:rsid w:val="00D14F9C"/>
    <w:rsid w:val="00D15219"/>
    <w:rsid w:val="00D157DD"/>
    <w:rsid w:val="00D158F8"/>
    <w:rsid w:val="00D15A4A"/>
    <w:rsid w:val="00D15ADA"/>
    <w:rsid w:val="00D15E0E"/>
    <w:rsid w:val="00D15FF4"/>
    <w:rsid w:val="00D16204"/>
    <w:rsid w:val="00D164BF"/>
    <w:rsid w:val="00D16FF2"/>
    <w:rsid w:val="00D17749"/>
    <w:rsid w:val="00D17A76"/>
    <w:rsid w:val="00D20A23"/>
    <w:rsid w:val="00D21652"/>
    <w:rsid w:val="00D220EF"/>
    <w:rsid w:val="00D2214A"/>
    <w:rsid w:val="00D22F0B"/>
    <w:rsid w:val="00D235AD"/>
    <w:rsid w:val="00D236E5"/>
    <w:rsid w:val="00D23C30"/>
    <w:rsid w:val="00D23C37"/>
    <w:rsid w:val="00D25DA1"/>
    <w:rsid w:val="00D25E00"/>
    <w:rsid w:val="00D25F00"/>
    <w:rsid w:val="00D262F7"/>
    <w:rsid w:val="00D26451"/>
    <w:rsid w:val="00D27290"/>
    <w:rsid w:val="00D2793A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6F64"/>
    <w:rsid w:val="00D37508"/>
    <w:rsid w:val="00D375EA"/>
    <w:rsid w:val="00D376B0"/>
    <w:rsid w:val="00D379D4"/>
    <w:rsid w:val="00D37FAE"/>
    <w:rsid w:val="00D4043F"/>
    <w:rsid w:val="00D40B18"/>
    <w:rsid w:val="00D40C18"/>
    <w:rsid w:val="00D41065"/>
    <w:rsid w:val="00D4141B"/>
    <w:rsid w:val="00D41593"/>
    <w:rsid w:val="00D4226D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6B1"/>
    <w:rsid w:val="00D4479E"/>
    <w:rsid w:val="00D44E4D"/>
    <w:rsid w:val="00D45846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988"/>
    <w:rsid w:val="00D52CAF"/>
    <w:rsid w:val="00D53907"/>
    <w:rsid w:val="00D53B2C"/>
    <w:rsid w:val="00D53D56"/>
    <w:rsid w:val="00D53EA7"/>
    <w:rsid w:val="00D540AA"/>
    <w:rsid w:val="00D5470A"/>
    <w:rsid w:val="00D54BD8"/>
    <w:rsid w:val="00D54EA5"/>
    <w:rsid w:val="00D55188"/>
    <w:rsid w:val="00D55FCB"/>
    <w:rsid w:val="00D5612F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3AD3"/>
    <w:rsid w:val="00D64287"/>
    <w:rsid w:val="00D643F2"/>
    <w:rsid w:val="00D64488"/>
    <w:rsid w:val="00D64540"/>
    <w:rsid w:val="00D65AB3"/>
    <w:rsid w:val="00D666E2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465"/>
    <w:rsid w:val="00D71E19"/>
    <w:rsid w:val="00D7210B"/>
    <w:rsid w:val="00D7212E"/>
    <w:rsid w:val="00D72D3C"/>
    <w:rsid w:val="00D72D46"/>
    <w:rsid w:val="00D7364F"/>
    <w:rsid w:val="00D73801"/>
    <w:rsid w:val="00D73AEE"/>
    <w:rsid w:val="00D7416F"/>
    <w:rsid w:val="00D742D7"/>
    <w:rsid w:val="00D744B3"/>
    <w:rsid w:val="00D749F6"/>
    <w:rsid w:val="00D755BA"/>
    <w:rsid w:val="00D758F2"/>
    <w:rsid w:val="00D75A5D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1E3E"/>
    <w:rsid w:val="00D823B7"/>
    <w:rsid w:val="00D82B7D"/>
    <w:rsid w:val="00D82D3C"/>
    <w:rsid w:val="00D837B0"/>
    <w:rsid w:val="00D844F8"/>
    <w:rsid w:val="00D84810"/>
    <w:rsid w:val="00D848F8"/>
    <w:rsid w:val="00D84B7F"/>
    <w:rsid w:val="00D84E29"/>
    <w:rsid w:val="00D84E8E"/>
    <w:rsid w:val="00D85B6A"/>
    <w:rsid w:val="00D86978"/>
    <w:rsid w:val="00D86A02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5417"/>
    <w:rsid w:val="00D96279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1CCD"/>
    <w:rsid w:val="00DA21EA"/>
    <w:rsid w:val="00DA2606"/>
    <w:rsid w:val="00DA281D"/>
    <w:rsid w:val="00DA2862"/>
    <w:rsid w:val="00DA31BD"/>
    <w:rsid w:val="00DA3E95"/>
    <w:rsid w:val="00DA3FCE"/>
    <w:rsid w:val="00DA4732"/>
    <w:rsid w:val="00DA4EE9"/>
    <w:rsid w:val="00DA5011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090"/>
    <w:rsid w:val="00DB0EB7"/>
    <w:rsid w:val="00DB10B3"/>
    <w:rsid w:val="00DB1631"/>
    <w:rsid w:val="00DB19F4"/>
    <w:rsid w:val="00DB1CAA"/>
    <w:rsid w:val="00DB1E8F"/>
    <w:rsid w:val="00DB23D2"/>
    <w:rsid w:val="00DB2DAB"/>
    <w:rsid w:val="00DB30FE"/>
    <w:rsid w:val="00DB3DDE"/>
    <w:rsid w:val="00DB41EC"/>
    <w:rsid w:val="00DB4F71"/>
    <w:rsid w:val="00DB4FA2"/>
    <w:rsid w:val="00DB5086"/>
    <w:rsid w:val="00DB55CF"/>
    <w:rsid w:val="00DB592C"/>
    <w:rsid w:val="00DB5D60"/>
    <w:rsid w:val="00DB5F6D"/>
    <w:rsid w:val="00DB6D0E"/>
    <w:rsid w:val="00DB6FAB"/>
    <w:rsid w:val="00DB748E"/>
    <w:rsid w:val="00DC08AE"/>
    <w:rsid w:val="00DC0AAC"/>
    <w:rsid w:val="00DC0FE9"/>
    <w:rsid w:val="00DC1652"/>
    <w:rsid w:val="00DC1F90"/>
    <w:rsid w:val="00DC20BE"/>
    <w:rsid w:val="00DC22C4"/>
    <w:rsid w:val="00DC243F"/>
    <w:rsid w:val="00DC3112"/>
    <w:rsid w:val="00DC37DB"/>
    <w:rsid w:val="00DC3BE5"/>
    <w:rsid w:val="00DC3E48"/>
    <w:rsid w:val="00DC414B"/>
    <w:rsid w:val="00DC4A03"/>
    <w:rsid w:val="00DC4ED6"/>
    <w:rsid w:val="00DC5A09"/>
    <w:rsid w:val="00DC5E1C"/>
    <w:rsid w:val="00DC61AE"/>
    <w:rsid w:val="00DC61D4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CEC"/>
    <w:rsid w:val="00DD2D21"/>
    <w:rsid w:val="00DD30F6"/>
    <w:rsid w:val="00DD413C"/>
    <w:rsid w:val="00DD4222"/>
    <w:rsid w:val="00DD4270"/>
    <w:rsid w:val="00DD4873"/>
    <w:rsid w:val="00DD4B02"/>
    <w:rsid w:val="00DD5D4E"/>
    <w:rsid w:val="00DD6483"/>
    <w:rsid w:val="00DD6787"/>
    <w:rsid w:val="00DD6B70"/>
    <w:rsid w:val="00DD6F2F"/>
    <w:rsid w:val="00DD7617"/>
    <w:rsid w:val="00DD7C7F"/>
    <w:rsid w:val="00DE08EB"/>
    <w:rsid w:val="00DE0C63"/>
    <w:rsid w:val="00DE179F"/>
    <w:rsid w:val="00DE1857"/>
    <w:rsid w:val="00DE18FD"/>
    <w:rsid w:val="00DE1973"/>
    <w:rsid w:val="00DE1CB7"/>
    <w:rsid w:val="00DE1CC5"/>
    <w:rsid w:val="00DE24F6"/>
    <w:rsid w:val="00DE270D"/>
    <w:rsid w:val="00DE2E0C"/>
    <w:rsid w:val="00DE2EEA"/>
    <w:rsid w:val="00DE3638"/>
    <w:rsid w:val="00DE37B9"/>
    <w:rsid w:val="00DE391E"/>
    <w:rsid w:val="00DE4241"/>
    <w:rsid w:val="00DE425C"/>
    <w:rsid w:val="00DE46FF"/>
    <w:rsid w:val="00DE4754"/>
    <w:rsid w:val="00DE4FAA"/>
    <w:rsid w:val="00DE554F"/>
    <w:rsid w:val="00DE57FA"/>
    <w:rsid w:val="00DE5A3C"/>
    <w:rsid w:val="00DE5B6E"/>
    <w:rsid w:val="00DE5C2B"/>
    <w:rsid w:val="00DE5EC4"/>
    <w:rsid w:val="00DE6AE6"/>
    <w:rsid w:val="00DE6F34"/>
    <w:rsid w:val="00DE790F"/>
    <w:rsid w:val="00DF0292"/>
    <w:rsid w:val="00DF216A"/>
    <w:rsid w:val="00DF2E40"/>
    <w:rsid w:val="00DF3416"/>
    <w:rsid w:val="00DF3717"/>
    <w:rsid w:val="00DF3789"/>
    <w:rsid w:val="00DF3E43"/>
    <w:rsid w:val="00DF4E24"/>
    <w:rsid w:val="00DF5328"/>
    <w:rsid w:val="00DF5C90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E0E"/>
    <w:rsid w:val="00E00F4D"/>
    <w:rsid w:val="00E017DD"/>
    <w:rsid w:val="00E01A31"/>
    <w:rsid w:val="00E01AC0"/>
    <w:rsid w:val="00E01C68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8A8"/>
    <w:rsid w:val="00E15908"/>
    <w:rsid w:val="00E15CE0"/>
    <w:rsid w:val="00E15E02"/>
    <w:rsid w:val="00E1660F"/>
    <w:rsid w:val="00E16DAC"/>
    <w:rsid w:val="00E16FA9"/>
    <w:rsid w:val="00E174CC"/>
    <w:rsid w:val="00E1760F"/>
    <w:rsid w:val="00E17C52"/>
    <w:rsid w:val="00E2025C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B57"/>
    <w:rsid w:val="00E25C2E"/>
    <w:rsid w:val="00E25D68"/>
    <w:rsid w:val="00E261EB"/>
    <w:rsid w:val="00E26610"/>
    <w:rsid w:val="00E267BC"/>
    <w:rsid w:val="00E2706D"/>
    <w:rsid w:val="00E273FB"/>
    <w:rsid w:val="00E27A83"/>
    <w:rsid w:val="00E27E5B"/>
    <w:rsid w:val="00E27E8D"/>
    <w:rsid w:val="00E30173"/>
    <w:rsid w:val="00E3030E"/>
    <w:rsid w:val="00E30B09"/>
    <w:rsid w:val="00E30F7B"/>
    <w:rsid w:val="00E31501"/>
    <w:rsid w:val="00E31B25"/>
    <w:rsid w:val="00E3273B"/>
    <w:rsid w:val="00E331DC"/>
    <w:rsid w:val="00E332C5"/>
    <w:rsid w:val="00E34048"/>
    <w:rsid w:val="00E34183"/>
    <w:rsid w:val="00E3498D"/>
    <w:rsid w:val="00E3504E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A39"/>
    <w:rsid w:val="00E43A50"/>
    <w:rsid w:val="00E43FCF"/>
    <w:rsid w:val="00E44032"/>
    <w:rsid w:val="00E44133"/>
    <w:rsid w:val="00E44479"/>
    <w:rsid w:val="00E4456E"/>
    <w:rsid w:val="00E4464D"/>
    <w:rsid w:val="00E44988"/>
    <w:rsid w:val="00E44B49"/>
    <w:rsid w:val="00E44D6B"/>
    <w:rsid w:val="00E44E3C"/>
    <w:rsid w:val="00E45B42"/>
    <w:rsid w:val="00E461CB"/>
    <w:rsid w:val="00E46632"/>
    <w:rsid w:val="00E469A5"/>
    <w:rsid w:val="00E46A56"/>
    <w:rsid w:val="00E46BAE"/>
    <w:rsid w:val="00E46EB6"/>
    <w:rsid w:val="00E47632"/>
    <w:rsid w:val="00E47A4F"/>
    <w:rsid w:val="00E47F6E"/>
    <w:rsid w:val="00E50665"/>
    <w:rsid w:val="00E51952"/>
    <w:rsid w:val="00E51E61"/>
    <w:rsid w:val="00E52797"/>
    <w:rsid w:val="00E53114"/>
    <w:rsid w:val="00E533C3"/>
    <w:rsid w:val="00E53582"/>
    <w:rsid w:val="00E535C8"/>
    <w:rsid w:val="00E53690"/>
    <w:rsid w:val="00E53A51"/>
    <w:rsid w:val="00E53E66"/>
    <w:rsid w:val="00E540FD"/>
    <w:rsid w:val="00E5424F"/>
    <w:rsid w:val="00E54278"/>
    <w:rsid w:val="00E54358"/>
    <w:rsid w:val="00E545F6"/>
    <w:rsid w:val="00E54745"/>
    <w:rsid w:val="00E54AF7"/>
    <w:rsid w:val="00E54E31"/>
    <w:rsid w:val="00E54EF9"/>
    <w:rsid w:val="00E552C0"/>
    <w:rsid w:val="00E55D58"/>
    <w:rsid w:val="00E55E68"/>
    <w:rsid w:val="00E563AF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C91"/>
    <w:rsid w:val="00E61DC9"/>
    <w:rsid w:val="00E61E45"/>
    <w:rsid w:val="00E61EAF"/>
    <w:rsid w:val="00E62028"/>
    <w:rsid w:val="00E620DE"/>
    <w:rsid w:val="00E62C1E"/>
    <w:rsid w:val="00E62ED4"/>
    <w:rsid w:val="00E62F79"/>
    <w:rsid w:val="00E62FBF"/>
    <w:rsid w:val="00E63421"/>
    <w:rsid w:val="00E6365B"/>
    <w:rsid w:val="00E637FF"/>
    <w:rsid w:val="00E63A39"/>
    <w:rsid w:val="00E64151"/>
    <w:rsid w:val="00E64802"/>
    <w:rsid w:val="00E64843"/>
    <w:rsid w:val="00E649D5"/>
    <w:rsid w:val="00E65398"/>
    <w:rsid w:val="00E653BA"/>
    <w:rsid w:val="00E66323"/>
    <w:rsid w:val="00E66BA5"/>
    <w:rsid w:val="00E66D2E"/>
    <w:rsid w:val="00E671A0"/>
    <w:rsid w:val="00E67215"/>
    <w:rsid w:val="00E673A6"/>
    <w:rsid w:val="00E6776C"/>
    <w:rsid w:val="00E6778A"/>
    <w:rsid w:val="00E67F39"/>
    <w:rsid w:val="00E67FC9"/>
    <w:rsid w:val="00E7009E"/>
    <w:rsid w:val="00E708FF"/>
    <w:rsid w:val="00E709C1"/>
    <w:rsid w:val="00E7122B"/>
    <w:rsid w:val="00E71517"/>
    <w:rsid w:val="00E71999"/>
    <w:rsid w:val="00E71DEF"/>
    <w:rsid w:val="00E723AA"/>
    <w:rsid w:val="00E725C0"/>
    <w:rsid w:val="00E7288C"/>
    <w:rsid w:val="00E72EA4"/>
    <w:rsid w:val="00E73AA5"/>
    <w:rsid w:val="00E73BAE"/>
    <w:rsid w:val="00E740E5"/>
    <w:rsid w:val="00E7456D"/>
    <w:rsid w:val="00E746E9"/>
    <w:rsid w:val="00E75413"/>
    <w:rsid w:val="00E75F51"/>
    <w:rsid w:val="00E75F5E"/>
    <w:rsid w:val="00E75F78"/>
    <w:rsid w:val="00E76172"/>
    <w:rsid w:val="00E76577"/>
    <w:rsid w:val="00E76959"/>
    <w:rsid w:val="00E76CC4"/>
    <w:rsid w:val="00E772C9"/>
    <w:rsid w:val="00E77421"/>
    <w:rsid w:val="00E77DD9"/>
    <w:rsid w:val="00E80FDF"/>
    <w:rsid w:val="00E8139E"/>
    <w:rsid w:val="00E81645"/>
    <w:rsid w:val="00E81732"/>
    <w:rsid w:val="00E82493"/>
    <w:rsid w:val="00E82557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5E0D"/>
    <w:rsid w:val="00E862E9"/>
    <w:rsid w:val="00E863DA"/>
    <w:rsid w:val="00E86480"/>
    <w:rsid w:val="00E878FA"/>
    <w:rsid w:val="00E87968"/>
    <w:rsid w:val="00E87B62"/>
    <w:rsid w:val="00E87D97"/>
    <w:rsid w:val="00E87EB1"/>
    <w:rsid w:val="00E903CB"/>
    <w:rsid w:val="00E90F94"/>
    <w:rsid w:val="00E9194B"/>
    <w:rsid w:val="00E919A0"/>
    <w:rsid w:val="00E91D3F"/>
    <w:rsid w:val="00E920BA"/>
    <w:rsid w:val="00E920CE"/>
    <w:rsid w:val="00E922B7"/>
    <w:rsid w:val="00E9231D"/>
    <w:rsid w:val="00E92900"/>
    <w:rsid w:val="00E9290B"/>
    <w:rsid w:val="00E92924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95"/>
    <w:rsid w:val="00E967B3"/>
    <w:rsid w:val="00E96800"/>
    <w:rsid w:val="00E968F7"/>
    <w:rsid w:val="00E9752B"/>
    <w:rsid w:val="00E9781A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85A"/>
    <w:rsid w:val="00EB0B4E"/>
    <w:rsid w:val="00EB0F13"/>
    <w:rsid w:val="00EB18C7"/>
    <w:rsid w:val="00EB1B06"/>
    <w:rsid w:val="00EB1EE4"/>
    <w:rsid w:val="00EB1FF6"/>
    <w:rsid w:val="00EB2825"/>
    <w:rsid w:val="00EB2D16"/>
    <w:rsid w:val="00EB2D94"/>
    <w:rsid w:val="00EB34EF"/>
    <w:rsid w:val="00EB3536"/>
    <w:rsid w:val="00EB3853"/>
    <w:rsid w:val="00EB3A8E"/>
    <w:rsid w:val="00EB412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2E5F"/>
    <w:rsid w:val="00EC30F2"/>
    <w:rsid w:val="00EC3199"/>
    <w:rsid w:val="00EC41FE"/>
    <w:rsid w:val="00EC43DC"/>
    <w:rsid w:val="00EC4CC6"/>
    <w:rsid w:val="00EC5A64"/>
    <w:rsid w:val="00EC6065"/>
    <w:rsid w:val="00EC60C5"/>
    <w:rsid w:val="00EC6509"/>
    <w:rsid w:val="00EC668B"/>
    <w:rsid w:val="00EC69AF"/>
    <w:rsid w:val="00EC6A8D"/>
    <w:rsid w:val="00EC7701"/>
    <w:rsid w:val="00EC7D0A"/>
    <w:rsid w:val="00ED0ADC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2FB1"/>
    <w:rsid w:val="00ED33F9"/>
    <w:rsid w:val="00ED354C"/>
    <w:rsid w:val="00ED38D3"/>
    <w:rsid w:val="00ED391D"/>
    <w:rsid w:val="00ED4623"/>
    <w:rsid w:val="00ED54D9"/>
    <w:rsid w:val="00ED55DC"/>
    <w:rsid w:val="00ED5FBE"/>
    <w:rsid w:val="00ED639F"/>
    <w:rsid w:val="00ED6498"/>
    <w:rsid w:val="00ED684B"/>
    <w:rsid w:val="00ED6A25"/>
    <w:rsid w:val="00ED7085"/>
    <w:rsid w:val="00ED70EF"/>
    <w:rsid w:val="00ED798C"/>
    <w:rsid w:val="00ED7BE6"/>
    <w:rsid w:val="00ED7C0E"/>
    <w:rsid w:val="00EE0884"/>
    <w:rsid w:val="00EE0AFD"/>
    <w:rsid w:val="00EE0B72"/>
    <w:rsid w:val="00EE0BC8"/>
    <w:rsid w:val="00EE11B6"/>
    <w:rsid w:val="00EE13AC"/>
    <w:rsid w:val="00EE1815"/>
    <w:rsid w:val="00EE1B0B"/>
    <w:rsid w:val="00EE22E5"/>
    <w:rsid w:val="00EE2363"/>
    <w:rsid w:val="00EE2F51"/>
    <w:rsid w:val="00EE32C8"/>
    <w:rsid w:val="00EE38E1"/>
    <w:rsid w:val="00EE3B51"/>
    <w:rsid w:val="00EE4720"/>
    <w:rsid w:val="00EE4733"/>
    <w:rsid w:val="00EE65A1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5ECC"/>
    <w:rsid w:val="00EF6161"/>
    <w:rsid w:val="00EF669F"/>
    <w:rsid w:val="00EF66DA"/>
    <w:rsid w:val="00EF6B39"/>
    <w:rsid w:val="00EF6DEE"/>
    <w:rsid w:val="00EF7242"/>
    <w:rsid w:val="00EF759E"/>
    <w:rsid w:val="00EF772E"/>
    <w:rsid w:val="00EF793C"/>
    <w:rsid w:val="00EF7E39"/>
    <w:rsid w:val="00EF7FBB"/>
    <w:rsid w:val="00F00A58"/>
    <w:rsid w:val="00F00B07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51E"/>
    <w:rsid w:val="00F03841"/>
    <w:rsid w:val="00F0385B"/>
    <w:rsid w:val="00F03963"/>
    <w:rsid w:val="00F044E4"/>
    <w:rsid w:val="00F04A49"/>
    <w:rsid w:val="00F0664E"/>
    <w:rsid w:val="00F06876"/>
    <w:rsid w:val="00F06F5C"/>
    <w:rsid w:val="00F07117"/>
    <w:rsid w:val="00F07146"/>
    <w:rsid w:val="00F07429"/>
    <w:rsid w:val="00F07A4D"/>
    <w:rsid w:val="00F07E16"/>
    <w:rsid w:val="00F07E46"/>
    <w:rsid w:val="00F07FF8"/>
    <w:rsid w:val="00F1039F"/>
    <w:rsid w:val="00F108CC"/>
    <w:rsid w:val="00F108DD"/>
    <w:rsid w:val="00F11256"/>
    <w:rsid w:val="00F112C2"/>
    <w:rsid w:val="00F1154A"/>
    <w:rsid w:val="00F11D50"/>
    <w:rsid w:val="00F11F03"/>
    <w:rsid w:val="00F12254"/>
    <w:rsid w:val="00F129AF"/>
    <w:rsid w:val="00F12B97"/>
    <w:rsid w:val="00F13856"/>
    <w:rsid w:val="00F13CAB"/>
    <w:rsid w:val="00F150DF"/>
    <w:rsid w:val="00F153AD"/>
    <w:rsid w:val="00F15663"/>
    <w:rsid w:val="00F15B9A"/>
    <w:rsid w:val="00F161B7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2993"/>
    <w:rsid w:val="00F232B9"/>
    <w:rsid w:val="00F2463F"/>
    <w:rsid w:val="00F252A5"/>
    <w:rsid w:val="00F2551E"/>
    <w:rsid w:val="00F25526"/>
    <w:rsid w:val="00F265A4"/>
    <w:rsid w:val="00F26A0C"/>
    <w:rsid w:val="00F26DB5"/>
    <w:rsid w:val="00F26E9B"/>
    <w:rsid w:val="00F2715C"/>
    <w:rsid w:val="00F27656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4D"/>
    <w:rsid w:val="00F32696"/>
    <w:rsid w:val="00F327C5"/>
    <w:rsid w:val="00F3319D"/>
    <w:rsid w:val="00F339D0"/>
    <w:rsid w:val="00F33BF0"/>
    <w:rsid w:val="00F33C8B"/>
    <w:rsid w:val="00F33F14"/>
    <w:rsid w:val="00F33F94"/>
    <w:rsid w:val="00F34100"/>
    <w:rsid w:val="00F34C86"/>
    <w:rsid w:val="00F35DEF"/>
    <w:rsid w:val="00F36B8E"/>
    <w:rsid w:val="00F376FE"/>
    <w:rsid w:val="00F377E2"/>
    <w:rsid w:val="00F40450"/>
    <w:rsid w:val="00F4058B"/>
    <w:rsid w:val="00F40725"/>
    <w:rsid w:val="00F411F7"/>
    <w:rsid w:val="00F41F1C"/>
    <w:rsid w:val="00F4243B"/>
    <w:rsid w:val="00F42468"/>
    <w:rsid w:val="00F426EB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936"/>
    <w:rsid w:val="00F46CD3"/>
    <w:rsid w:val="00F46E81"/>
    <w:rsid w:val="00F46FE7"/>
    <w:rsid w:val="00F47BDD"/>
    <w:rsid w:val="00F509E0"/>
    <w:rsid w:val="00F50CEF"/>
    <w:rsid w:val="00F50EC0"/>
    <w:rsid w:val="00F50F78"/>
    <w:rsid w:val="00F50FAF"/>
    <w:rsid w:val="00F519AB"/>
    <w:rsid w:val="00F51DFD"/>
    <w:rsid w:val="00F5286D"/>
    <w:rsid w:val="00F52BD9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962"/>
    <w:rsid w:val="00F55B1A"/>
    <w:rsid w:val="00F56BAB"/>
    <w:rsid w:val="00F56BB0"/>
    <w:rsid w:val="00F570DE"/>
    <w:rsid w:val="00F5795C"/>
    <w:rsid w:val="00F60057"/>
    <w:rsid w:val="00F60931"/>
    <w:rsid w:val="00F60B90"/>
    <w:rsid w:val="00F614E5"/>
    <w:rsid w:val="00F614FD"/>
    <w:rsid w:val="00F61593"/>
    <w:rsid w:val="00F61AD4"/>
    <w:rsid w:val="00F61F92"/>
    <w:rsid w:val="00F62501"/>
    <w:rsid w:val="00F6399F"/>
    <w:rsid w:val="00F63FAE"/>
    <w:rsid w:val="00F64279"/>
    <w:rsid w:val="00F64D3F"/>
    <w:rsid w:val="00F6523B"/>
    <w:rsid w:val="00F65F94"/>
    <w:rsid w:val="00F66BC6"/>
    <w:rsid w:val="00F66CC9"/>
    <w:rsid w:val="00F6752B"/>
    <w:rsid w:val="00F6790A"/>
    <w:rsid w:val="00F70142"/>
    <w:rsid w:val="00F7031C"/>
    <w:rsid w:val="00F70357"/>
    <w:rsid w:val="00F70634"/>
    <w:rsid w:val="00F71155"/>
    <w:rsid w:val="00F715BC"/>
    <w:rsid w:val="00F71B48"/>
    <w:rsid w:val="00F71C29"/>
    <w:rsid w:val="00F725D1"/>
    <w:rsid w:val="00F72755"/>
    <w:rsid w:val="00F72760"/>
    <w:rsid w:val="00F72923"/>
    <w:rsid w:val="00F72A43"/>
    <w:rsid w:val="00F730A5"/>
    <w:rsid w:val="00F732F0"/>
    <w:rsid w:val="00F7351C"/>
    <w:rsid w:val="00F73863"/>
    <w:rsid w:val="00F740C6"/>
    <w:rsid w:val="00F74249"/>
    <w:rsid w:val="00F74369"/>
    <w:rsid w:val="00F746C9"/>
    <w:rsid w:val="00F74914"/>
    <w:rsid w:val="00F74F12"/>
    <w:rsid w:val="00F74F59"/>
    <w:rsid w:val="00F752D3"/>
    <w:rsid w:val="00F75773"/>
    <w:rsid w:val="00F75820"/>
    <w:rsid w:val="00F763BB"/>
    <w:rsid w:val="00F76488"/>
    <w:rsid w:val="00F76B7A"/>
    <w:rsid w:val="00F76F0D"/>
    <w:rsid w:val="00F76FFB"/>
    <w:rsid w:val="00F7712D"/>
    <w:rsid w:val="00F774A4"/>
    <w:rsid w:val="00F77581"/>
    <w:rsid w:val="00F77801"/>
    <w:rsid w:val="00F800F5"/>
    <w:rsid w:val="00F81109"/>
    <w:rsid w:val="00F81809"/>
    <w:rsid w:val="00F81F57"/>
    <w:rsid w:val="00F827D8"/>
    <w:rsid w:val="00F82B7D"/>
    <w:rsid w:val="00F82E71"/>
    <w:rsid w:val="00F8337B"/>
    <w:rsid w:val="00F83E1E"/>
    <w:rsid w:val="00F84167"/>
    <w:rsid w:val="00F841FE"/>
    <w:rsid w:val="00F8443A"/>
    <w:rsid w:val="00F84813"/>
    <w:rsid w:val="00F8511F"/>
    <w:rsid w:val="00F85252"/>
    <w:rsid w:val="00F856C8"/>
    <w:rsid w:val="00F85711"/>
    <w:rsid w:val="00F85BC3"/>
    <w:rsid w:val="00F85CD3"/>
    <w:rsid w:val="00F85D8F"/>
    <w:rsid w:val="00F869B3"/>
    <w:rsid w:val="00F86C04"/>
    <w:rsid w:val="00F86E13"/>
    <w:rsid w:val="00F87001"/>
    <w:rsid w:val="00F8730C"/>
    <w:rsid w:val="00F87834"/>
    <w:rsid w:val="00F87CA7"/>
    <w:rsid w:val="00F87EB8"/>
    <w:rsid w:val="00F901F8"/>
    <w:rsid w:val="00F902C2"/>
    <w:rsid w:val="00F90351"/>
    <w:rsid w:val="00F9050B"/>
    <w:rsid w:val="00F90FCE"/>
    <w:rsid w:val="00F91081"/>
    <w:rsid w:val="00F9115C"/>
    <w:rsid w:val="00F9127E"/>
    <w:rsid w:val="00F913B0"/>
    <w:rsid w:val="00F9185D"/>
    <w:rsid w:val="00F91F8E"/>
    <w:rsid w:val="00F9269C"/>
    <w:rsid w:val="00F92C27"/>
    <w:rsid w:val="00F935A7"/>
    <w:rsid w:val="00F9400F"/>
    <w:rsid w:val="00F94147"/>
    <w:rsid w:val="00F9434E"/>
    <w:rsid w:val="00F94B09"/>
    <w:rsid w:val="00F9523F"/>
    <w:rsid w:val="00F962EE"/>
    <w:rsid w:val="00F96A84"/>
    <w:rsid w:val="00F96E08"/>
    <w:rsid w:val="00F97A2B"/>
    <w:rsid w:val="00F97B74"/>
    <w:rsid w:val="00FA137E"/>
    <w:rsid w:val="00FA1545"/>
    <w:rsid w:val="00FA1D99"/>
    <w:rsid w:val="00FA2B34"/>
    <w:rsid w:val="00FA2D1D"/>
    <w:rsid w:val="00FA2F0A"/>
    <w:rsid w:val="00FA46ED"/>
    <w:rsid w:val="00FA4936"/>
    <w:rsid w:val="00FA4DB2"/>
    <w:rsid w:val="00FA4E77"/>
    <w:rsid w:val="00FA5687"/>
    <w:rsid w:val="00FA63B4"/>
    <w:rsid w:val="00FA7219"/>
    <w:rsid w:val="00FA769F"/>
    <w:rsid w:val="00FA7DEF"/>
    <w:rsid w:val="00FB001A"/>
    <w:rsid w:val="00FB012E"/>
    <w:rsid w:val="00FB0132"/>
    <w:rsid w:val="00FB04F5"/>
    <w:rsid w:val="00FB0ACF"/>
    <w:rsid w:val="00FB1506"/>
    <w:rsid w:val="00FB2106"/>
    <w:rsid w:val="00FB2621"/>
    <w:rsid w:val="00FB3513"/>
    <w:rsid w:val="00FB370A"/>
    <w:rsid w:val="00FB3ACE"/>
    <w:rsid w:val="00FB3E47"/>
    <w:rsid w:val="00FB42BB"/>
    <w:rsid w:val="00FB430C"/>
    <w:rsid w:val="00FB47F9"/>
    <w:rsid w:val="00FB5626"/>
    <w:rsid w:val="00FB57D9"/>
    <w:rsid w:val="00FB5A5E"/>
    <w:rsid w:val="00FB5BE0"/>
    <w:rsid w:val="00FB6035"/>
    <w:rsid w:val="00FB60B5"/>
    <w:rsid w:val="00FB62FF"/>
    <w:rsid w:val="00FB6769"/>
    <w:rsid w:val="00FB7078"/>
    <w:rsid w:val="00FB7119"/>
    <w:rsid w:val="00FB71D8"/>
    <w:rsid w:val="00FB7BAB"/>
    <w:rsid w:val="00FB7BBA"/>
    <w:rsid w:val="00FB7CBE"/>
    <w:rsid w:val="00FB7E4B"/>
    <w:rsid w:val="00FB7F9F"/>
    <w:rsid w:val="00FC0356"/>
    <w:rsid w:val="00FC087C"/>
    <w:rsid w:val="00FC1306"/>
    <w:rsid w:val="00FC13AD"/>
    <w:rsid w:val="00FC190F"/>
    <w:rsid w:val="00FC22D8"/>
    <w:rsid w:val="00FC3755"/>
    <w:rsid w:val="00FC37E1"/>
    <w:rsid w:val="00FC3914"/>
    <w:rsid w:val="00FC402B"/>
    <w:rsid w:val="00FC51E0"/>
    <w:rsid w:val="00FC527D"/>
    <w:rsid w:val="00FC5549"/>
    <w:rsid w:val="00FC583D"/>
    <w:rsid w:val="00FC5A00"/>
    <w:rsid w:val="00FC5C06"/>
    <w:rsid w:val="00FC64AF"/>
    <w:rsid w:val="00FC7080"/>
    <w:rsid w:val="00FC7389"/>
    <w:rsid w:val="00FC766F"/>
    <w:rsid w:val="00FC7998"/>
    <w:rsid w:val="00FC7A46"/>
    <w:rsid w:val="00FC7DE0"/>
    <w:rsid w:val="00FD00FA"/>
    <w:rsid w:val="00FD0314"/>
    <w:rsid w:val="00FD076E"/>
    <w:rsid w:val="00FD0DA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52"/>
    <w:rsid w:val="00FD57A3"/>
    <w:rsid w:val="00FD59F3"/>
    <w:rsid w:val="00FD5FE9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48B3"/>
    <w:rsid w:val="00FE4EB8"/>
    <w:rsid w:val="00FE5341"/>
    <w:rsid w:val="00FE5435"/>
    <w:rsid w:val="00FE5AB2"/>
    <w:rsid w:val="00FE6429"/>
    <w:rsid w:val="00FE66E9"/>
    <w:rsid w:val="00FE6EF9"/>
    <w:rsid w:val="00FE75D1"/>
    <w:rsid w:val="00FF0516"/>
    <w:rsid w:val="00FF137F"/>
    <w:rsid w:val="00FF1B36"/>
    <w:rsid w:val="00FF1DB0"/>
    <w:rsid w:val="00FF1F91"/>
    <w:rsid w:val="00FF2D51"/>
    <w:rsid w:val="00FF2E79"/>
    <w:rsid w:val="00FF2EE3"/>
    <w:rsid w:val="00FF2F6B"/>
    <w:rsid w:val="00FF3456"/>
    <w:rsid w:val="00FF3F55"/>
    <w:rsid w:val="00FF43F0"/>
    <w:rsid w:val="00FF44B4"/>
    <w:rsid w:val="00FF46BE"/>
    <w:rsid w:val="00FF4771"/>
    <w:rsid w:val="00FF47A0"/>
    <w:rsid w:val="00FF4878"/>
    <w:rsid w:val="00FF691B"/>
    <w:rsid w:val="00FF6B6C"/>
    <w:rsid w:val="00FF6CCC"/>
    <w:rsid w:val="00FF6F93"/>
    <w:rsid w:val="00FF71A3"/>
    <w:rsid w:val="00FF7274"/>
    <w:rsid w:val="00FF7368"/>
    <w:rsid w:val="00FF7456"/>
    <w:rsid w:val="00FF7C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27FFB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  <w:style w:type="paragraph" w:styleId="Header">
    <w:name w:val="header"/>
    <w:basedOn w:val="Normal"/>
    <w:link w:val="HeaderChar"/>
    <w:unhideWhenUsed/>
    <w:rsid w:val="00E51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51E61"/>
    <w:rPr>
      <w:rFonts w:ascii="Calibri" w:eastAsia="Calibri" w:hAnsi="Calibri" w:cs="Calibri"/>
      <w:color w:val="000000"/>
      <w:sz w:val="22"/>
      <w:szCs w:val="22"/>
    </w:rPr>
  </w:style>
  <w:style w:type="character" w:customStyle="1" w:styleId="gmail-apple-converted-space">
    <w:name w:val="gmail-apple-converted-space"/>
    <w:basedOn w:val="DefaultParagraphFont"/>
    <w:rsid w:val="00E51E61"/>
  </w:style>
  <w:style w:type="character" w:styleId="FollowedHyperlink">
    <w:name w:val="FollowedHyperlink"/>
    <w:basedOn w:val="DefaultParagraphFont"/>
    <w:semiHidden/>
    <w:unhideWhenUsed/>
    <w:rsid w:val="00E51E61"/>
    <w:rPr>
      <w:color w:val="800080" w:themeColor="followedHyperlink"/>
      <w:u w:val="single"/>
    </w:rPr>
  </w:style>
  <w:style w:type="character" w:customStyle="1" w:styleId="w8qarf">
    <w:name w:val="w8qarf"/>
    <w:basedOn w:val="DefaultParagraphFont"/>
    <w:rsid w:val="00E51E61"/>
  </w:style>
  <w:style w:type="character" w:customStyle="1" w:styleId="lrzxr">
    <w:name w:val="lrzxr"/>
    <w:basedOn w:val="DefaultParagraphFont"/>
    <w:rsid w:val="00E51E61"/>
  </w:style>
  <w:style w:type="paragraph" w:customStyle="1" w:styleId="first-line-none">
    <w:name w:val="first-line-none"/>
    <w:basedOn w:val="Normal"/>
    <w:rsid w:val="00E5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0">
    <w:name w:val="Body"/>
    <w:rsid w:val="009C2552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authorortitle">
    <w:name w:val="authorortitle"/>
    <w:basedOn w:val="DefaultParagraphFont"/>
    <w:rsid w:val="003B1858"/>
  </w:style>
  <w:style w:type="paragraph" w:styleId="BodyText3">
    <w:name w:val="Body Text 3"/>
    <w:basedOn w:val="Normal"/>
    <w:link w:val="BodyText3Char"/>
    <w:unhideWhenUsed/>
    <w:rsid w:val="00BC6C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C6CD9"/>
    <w:rPr>
      <w:rFonts w:ascii="Calibri" w:eastAsia="Calibri" w:hAnsi="Calibri" w:cs="Calibri"/>
      <w:color w:val="00000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6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2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n.smith@ma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C936-BF3F-4A68-9B83-D175690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770</Words>
  <Characters>3197</Characters>
  <Application>Microsoft Office Word</Application>
  <DocSecurity>0</DocSecurity>
  <Lines>145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Office Administrator</cp:lastModifiedBy>
  <cp:revision>5</cp:revision>
  <cp:lastPrinted>2026-04-22T19:45:00Z</cp:lastPrinted>
  <dcterms:created xsi:type="dcterms:W3CDTF">2026-04-23T17:44:00Z</dcterms:created>
  <dcterms:modified xsi:type="dcterms:W3CDTF">2026-04-30T18:02:00Z</dcterms:modified>
</cp:coreProperties>
</file>